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297853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Пермского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Управление образования Большесосновского муниципального округа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"Полозовская средняя школа"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9B6E3F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15BBE1DE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Т.А.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7329B34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Валеева В.И.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6900541)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с. Полозово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2026</w:t>
      </w:r>
      <w:bookmarkEnd w:id="4"/>
    </w:p>
    <w:p>
      <w:pPr>
        <w:spacing w:before="0" w:after="0"/>
        <w:ind w:left="120"/>
        <w:jc w:val="left"/>
      </w:pPr>
    </w:p>
    <w:bookmarkStart w:name="block-52978539" w:id="5"/>
    <w:p>
      <w:pPr>
        <w:sectPr>
          <w:pgSz w:w="11906" w:h="16383" w:orient="portrait"/>
        </w:sectPr>
      </w:pPr>
    </w:p>
    <w:bookmarkEnd w:id="5"/>
    <w:bookmarkEnd w:id="0"/>
    <w:bookmarkStart w:name="block-5297854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b50f01e9-13d2-4b13-878a-42de73c52cdd" w:id="10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bookmarkStart w:name="block-52978545" w:id="11"/>
    <w:p>
      <w:pPr>
        <w:sectPr>
          <w:pgSz w:w="11906" w:h="16383" w:orient="portrait"/>
        </w:sectPr>
      </w:pPr>
    </w:p>
    <w:bookmarkEnd w:id="11"/>
    <w:bookmarkEnd w:id="6"/>
    <w:bookmarkStart w:name="block-52978543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52978543" w:id="14"/>
    <w:p>
      <w:pPr>
        <w:sectPr>
          <w:pgSz w:w="11906" w:h="16383" w:orient="portrait"/>
        </w:sectPr>
      </w:pPr>
    </w:p>
    <w:bookmarkEnd w:id="14"/>
    <w:bookmarkEnd w:id="12"/>
    <w:bookmarkStart w:name="block-52978544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52978544" w:id="20"/>
    <w:p>
      <w:pPr>
        <w:sectPr>
          <w:pgSz w:w="11906" w:h="16383" w:orient="portrait"/>
        </w:sectPr>
      </w:pPr>
    </w:p>
    <w:bookmarkEnd w:id="20"/>
    <w:bookmarkEnd w:id="15"/>
    <w:bookmarkStart w:name="block-52978540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https://m.edsoo.ru/KYG7NZURY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https://m.edsoo.ru/E8M1F56M3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https://m.edsoo.ru/W2CV8O37O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https://m.edsoo.ru/WN9ES6GMP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https://m.edsoo.ru/01NY8KYRU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https://m.edsoo.ru/SEBER9VK5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https://m.edsoo.ru/SSEJGAPNA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https://m.edsoo.ru/1O7CT1AV8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https://m.edsoo.ru/XRW8YNBTP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https://m.edsoo.ru/DK9VLOTN4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https://m.edsoo.ru/ALMBWA4BH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https://m.edsoo.ru/GT0833N3F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https://m.edsoo.ru/RSR05SJFR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https://m.edsoo.ru/BFUNE9BGN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978540" w:id="22"/>
    <w:p>
      <w:pPr>
        <w:sectPr>
          <w:pgSz w:w="16383" w:h="11906" w:orient="landscape"/>
        </w:sectPr>
      </w:pPr>
    </w:p>
    <w:bookmarkEnd w:id="22"/>
    <w:bookmarkEnd w:id="21"/>
    <w:bookmarkStart w:name="block-52978541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https://m.edsoo.ru/HU0LULGL9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https://m.edsoo.ru/37WA8YES4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https://m.edsoo.ru/8JYFUB5M4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https://m.edsoo.ru/PFOU2V68I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https://m.edsoo.ru/MHOTOXN3E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https://m.edsoo.ru/P3JPHC8M0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https://m.edsoo.ru/IMQWZ24T1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https://m.edsoo.ru/JF8KM11EJ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https://m.edsoo.ru/VA4VH6PJD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https://m.edsoo.ru/KFDEBHI7I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https://m.edsoo.ru/83KWSU6M4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https://m.edsoo.ru/EIXGRN3D0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https://m.edsoo.ru/1SCWMJUIR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https://m.edsoo.ru/T95VYRBXM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https://m.edsoo.ru/LUY75YGCX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https://m.edsoo.ru/KN7K4I8VC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https://m.edsoo.ru/TCHOJ9UPK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https://m.edsoo.ru/7TS62DZBQ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https://m.edsoo.ru/UWPAJ7N10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https://m.edsoo.ru/13LJ50GEE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https://m.edsoo.ru/7CVYEVAV7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https://m.edsoo.ru/KQBCYHL5Y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https://m.edsoo.ru/I69L4JVYQ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https://m.edsoo.ru/77PFLCQ8N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https://m.edsoo.ru/G5SWZ3RWF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https://m.edsoo.ru/KBGV9J41B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https://m.edsoo.ru/YG9QJLHAI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https://m.edsoo.ru/3MIGAHQSM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https://m.edsoo.ru/3M0ROG1D3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https://m.edsoo.ru/NRYVSE6Z8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https://m.edsoo.ru/NXMGYF8I5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https://m.edsoo.ru/OWXJFVOGJ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https://m.edsoo.ru/T66K2RMY5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https://m.edsoo.ru/OA1N4WIJO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https://m.edsoo.ru/HWHUD2NNC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https://m.edsoo.ru/1E25E18SD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https://m.edsoo.ru/QNZB9V7GS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https://m.edsoo.ru/Q1KQCUC4D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https://m.edsoo.ru/CPX3082P7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https://m.edsoo.ru/KEQV00CZZ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https://m.edsoo.ru/F9AWH45BG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https://m.edsoo.ru/N4889EZ8R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https://m.edsoo.ru/5SZT2FBB9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https://m.edsoo.ru/YYZPF36KN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https://m.edsoo.ru/I8F5RJJ3N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https://m.edsoo.ru/SC5U397F9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https://m.edsoo.ru/918HYTGC0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https://m.edsoo.ru/C9TMKQF48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https://m.edsoo.ru/9IM00AFC0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https://m.edsoo.ru/LTBOUHA4F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https://m.edsoo.ru/BOK9K8FGV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https://m.edsoo.ru/VM911ON5V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https://m.edsoo.ru/GNKNPMR1U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https://m.edsoo.ru/56K85EHZU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https://m.edsoo.ru/6XXPVVJXA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https://m.edsoo.ru/LEPISYY4W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https://m.edsoo.ru/MUSCZXE6Q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https://m.edsoo.ru/HPK0F4KJP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https://m.edsoo.ru/FNX4E5LUC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темам "Основные тригонометрические формулы. Тригонометрические уравнения"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https://m.edsoo.ru/796P4UYBR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https://m.edsoo.ru/RC00ETQNA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https://m.edsoo.ru/OINT7D2Q5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https://m.edsoo.ru/BO3X694VF</w:t>
              </w:r>
            </w:hyperlink>
          </w:p>
        </w:tc>
      </w:tr>
      <w:tr>
        <w:trPr>
          <w:trHeight w:val="288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https://m.edsoo.ru/2T49MHHH9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https://m.edsoo.ru/F5N2ANA4G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https://m.edsoo.ru/DXJ82PMWO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https://m.edsoo.ru/H7S9QLKEA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https://m.edsoo.ru/2193BZQ4A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https://m.edsoo.ru/3SOCUH3W0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https://m.edsoo.ru/S5J1R9GQM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https://m.edsoo.ru/R3V5PAH19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https://m.edsoo.ru/1OP1F2ZAS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https://m.edsoo.ru/D9YG96WX7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https://m.edsoo.ru/YX6Y735P2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https://m.edsoo.ru/TSL5ZRHAJ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https://m.edsoo.ru/M3KPYXT09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https://m.edsoo.ru/U5NVGQXIL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https://m.edsoo.ru/43EARX0D3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https://m.edsoo.ru/TEO869HTH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https://m.edsoo.ru/5BWZVFW9F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https://m.edsoo.ru/S2PYSSME7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https://m.edsoo.ru/AJ51DTX9E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https://m.edsoo.ru/IAWFA1Q5Q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https://m.edsoo.ru/GBGH44TGC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https://m.edsoo.ru/M8Q8RFDMS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https://m.edsoo.ru/6CDN0WZBQ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https://m.edsoo.ru/HWUB2LHFU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https://m.edsoo.ru/2UAGJZC5B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https://m.edsoo.ru/VQR1JP1KW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https://m.edsoo.ru/0YNMCK9RD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https://m.edsoo.ru/JOOHWINGL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https://m.edsoo.ru/N7K1UXIZQ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https://m.edsoo.ru/LQZV9YRDG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https://m.edsoo.ru/UUWKB8L6F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https://m.edsoo.ru/95VB5ABJ0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https://m.edsoo.ru/SP4IPSHQM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https://m.edsoo.ru/SLSQ4AYYN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https://m.edsoo.ru/IJ19ZJZRQ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https://m.edsoo.ru/QY8YSBTCF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https://m.edsoo.ru/LL8LZ0CDP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https://m.edsoo.ru/X8GZYM5HR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https://m.edsoo.ru/7ULWAD06B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https://m.edsoo.ru/RML4LS6CD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https://m.edsoo.ru/UV2R8QHUH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https://m.edsoo.ru/WW1RR5VG8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https://m.edsoo.ru/TXVIGQIO2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https://m.edsoo.ru/JZHKV18M1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https://m.edsoo.ru/3CPCCY4M6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https://m.edsoo.ru/JW5SAJQU3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https://m.edsoo.ru/4G1IOYGVZ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https://m.edsoo.ru/E952ROOJH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https://m.edsoo.ru/VV7MX6YMG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https://m.edsoo.ru/4BJ5FF9Z4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https://m.edsoo.ru/SW35GSVPK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https://m.edsoo.ru/8WL91USN6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https://m.edsoo.ru/NE66XE267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https://m.edsoo.ru/SD0D4AJ44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https://m.edsoo.ru/7272CUKCS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https://m.edsoo.ru/N1RZQXS5O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https://m.edsoo.ru/MAFI1GQ68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https://m.edsoo.ru/AKTKOA3GX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https://m.edsoo.ru/FOQUM5MOW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https://m.edsoo.ru/B1UM188OF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https://m.edsoo.ru/76RUOW8L4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https://m.edsoo.ru/I1T0P2ZW6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https://m.edsoo.ru/IMD2K2IJP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https://m.edsoo.ru/EKWEW6ZVN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https://m.edsoo.ru/GXN2ALIAF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https://m.edsoo.ru/1D9F617XS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https://m.edsoo.ru/R41DMTCOB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https://m.edsoo.ru/WOFLPOB9R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https://m.edsoo.ru/8W8SCCYVO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https://m.edsoo.ru/YZN8QLCS5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https://m.edsoo.ru/PEIN5CBKG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https://m.edsoo.ru/2BXZC0HMO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https://m.edsoo.ru/VMRPNPCKE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https://m.edsoo.ru/5LBV5WHAH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https://m.edsoo.ru/YBRDA3AEN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https://m.edsoo.ru/HKFHNLZW5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https://m.edsoo.ru/YLE9C41W2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https://m.edsoo.ru/W9M6V504U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https://m.edsoo.ru/GSDPSMHWW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https://m.edsoo.ru/6JNYNDX7V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https://m.edsoo.ru/YFM784B20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https://m.edsoo.ru/8RGQ8C80M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https://m.edsoo.ru/ULRCW8K3K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https://m.edsoo.ru/FXI8L41IG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https://m.edsoo.ru/V8YAT62FH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https://m.edsoo.ru/VU1E0O3ZE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https://m.edsoo.ru/9D05UTK50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https://m.edsoo.ru/TMXKTQFQM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https://m.edsoo.ru/1JP0LI3ZD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https://m.edsoo.ru/VC4TMOM20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https://m.edsoo.ru/Y5BSWMEC3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https://m.edsoo.ru/Y9A4RM3BK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https://m.edsoo.ru/L88XDG22C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https://m.edsoo.ru/1ZYOYJL7E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https://m.edsoo.ru/A20UYR3BH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https://m.edsoo.ru/QWF7KCSIU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https://m.edsoo.ru/LD1ZHGSWE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https://m.edsoo.ru/OC78SW6OK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https://m.edsoo.ru/X8AR14AUP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https://m.edsoo.ru/D6Z5D67XQ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https://m.edsoo.ru/S6P9OSBDO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https://m.edsoo.ru/678RGWN7D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https://m.edsoo.ru/O2WTFD9XN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https://m.edsoo.ru/XDBSVO654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https://m.edsoo.ru/LMTCHG7QX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https://m.edsoo.ru/CKSK7PI3O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https://m.edsoo.ru/7GHSLC527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978541" w:id="24"/>
    <w:p>
      <w:pPr>
        <w:sectPr>
          <w:pgSz w:w="16383" w:h="11906" w:orient="landscape"/>
        </w:sectPr>
      </w:pPr>
    </w:p>
    <w:bookmarkEnd w:id="24"/>
    <w:bookmarkEnd w:id="23"/>
    <w:bookmarkStart w:name="block-52978546" w:id="25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582"/>
        <w:gridCol w:w="11101"/>
      </w:tblGrid>
      <w:tr>
        <w:trPr>
          <w:trHeight w:val="79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>
      <w:pPr>
        <w:spacing w:before="0" w:after="0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843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2978546" w:id="26"/>
    <w:p>
      <w:pPr>
        <w:sectPr>
          <w:pgSz w:w="11906" w:h="16383" w:orient="portrait"/>
        </w:sectPr>
      </w:pPr>
    </w:p>
    <w:bookmarkEnd w:id="26"/>
    <w:bookmarkEnd w:id="25"/>
    <w:bookmarkStart w:name="block-52978547" w:id="27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0" w:after="0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64"/>
        <w:gridCol w:w="12342"/>
      </w:tblGrid>
      <w:tr>
        <w:trPr>
          <w:trHeight w:val="40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уравнения. Неравенство, решение неравенства. Метод интервалов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Взаимно обратные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9"/>
        <w:gridCol w:w="11887"/>
      </w:tblGrid>
      <w:tr>
        <w:trPr>
          <w:trHeight w:val="4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bookmarkStart w:name="block-52978547" w:id="28"/>
    <w:p>
      <w:pPr>
        <w:sectPr>
          <w:pgSz w:w="11906" w:h="16383" w:orient="portrait"/>
        </w:sectPr>
      </w:pPr>
    </w:p>
    <w:bookmarkEnd w:id="28"/>
    <w:bookmarkEnd w:id="27"/>
    <w:bookmarkStart w:name="block-52978548" w:id="2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58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>
        <w:trPr>
          <w:trHeight w:val="56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>
        <w:trPr>
          <w:trHeight w:val="86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>
        <w:trPr>
          <w:trHeight w:val="73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>
        <w:trPr>
          <w:trHeight w:val="46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>
        <w:trPr>
          <w:trHeight w:val="73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>
        <w:trPr>
          <w:trHeight w:val="42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>
        <w:trPr>
          <w:trHeight w:val="64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bookmarkStart w:name="block-52978548" w:id="30"/>
    <w:p>
      <w:pPr>
        <w:sectPr>
          <w:pgSz w:w="11906" w:h="16383" w:orient="portrait"/>
        </w:sectPr>
      </w:pPr>
    </w:p>
    <w:bookmarkEnd w:id="30"/>
    <w:bookmarkEnd w:id="29"/>
    <w:bookmarkStart w:name="block-52978549" w:id="31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ЕГЭ ПО МАТЕМАТИКЕ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04"/>
        <w:gridCol w:w="12294"/>
      </w:tblGrid>
      <w:tr>
        <w:trPr>
          <w:trHeight w:val="40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Интеграл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Фигуры на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Прямые и плоскости в пространстве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Тела и поверхности вращения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векторы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2978549" w:id="32"/>
    <w:p>
      <w:pPr>
        <w:sectPr>
          <w:pgSz w:w="11906" w:h="16383" w:orient="portrait"/>
        </w:sectPr>
      </w:pPr>
    </w:p>
    <w:bookmarkEnd w:id="32"/>
    <w:bookmarkEnd w:id="31"/>
    <w:bookmarkStart w:name="block-52978542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92363736-53cd-4f39-ac85-8c69f6d1639a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bookmarkEnd w:id="34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1bf866c1-142b-4fe1-9c39-512defb57438" w:id="35"/>
      <w:r>
        <w:rPr>
          <w:rFonts w:ascii="Times New Roman" w:hAnsi="Times New Roman"/>
          <w:b w:val="false"/>
          <w:i w:val="false"/>
          <w:color w:val="000000"/>
          <w:sz w:val="28"/>
        </w:rPr>
        <w:t>Алгебра и начала математического анализа. Дидактические материалы</w:t>
      </w:r>
      <w:bookmarkEnd w:id="35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33bd3c8a-d70a-4cdc-a528-738232c0b60c" w:id="36"/>
      <w:r>
        <w:rPr>
          <w:rFonts w:ascii="Times New Roman" w:hAnsi="Times New Roman"/>
          <w:b w:val="false"/>
          <w:i w:val="false"/>
          <w:color w:val="000000"/>
          <w:sz w:val="28"/>
        </w:rPr>
        <w:t>Инфоурок</w:t>
      </w:r>
      <w:bookmarkEnd w:id="36"/>
    </w:p>
    <w:bookmarkStart w:name="block-52978542" w:id="37"/>
    <w:p>
      <w:pPr>
        <w:sectPr>
          <w:pgSz w:w="11906" w:h="16383" w:orient="portrait"/>
        </w:sectPr>
      </w:pPr>
    </w:p>
    <w:bookmarkEnd w:id="37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KYG7NZURY" Type="http://schemas.openxmlformats.org/officeDocument/2006/relationships/hyperlink" Id="rId4"/>
    <Relationship TargetMode="External" Target="https://m.edsoo.ru/E8M1F56M3" Type="http://schemas.openxmlformats.org/officeDocument/2006/relationships/hyperlink" Id="rId5"/>
    <Relationship TargetMode="External" Target="https://m.edsoo.ru/W2CV8O37O" Type="http://schemas.openxmlformats.org/officeDocument/2006/relationships/hyperlink" Id="rId6"/>
    <Relationship TargetMode="External" Target="https://m.edsoo.ru/WN9ES6GMP" Type="http://schemas.openxmlformats.org/officeDocument/2006/relationships/hyperlink" Id="rId7"/>
    <Relationship TargetMode="External" Target="https://m.edsoo.ru/01NY8KYRU" Type="http://schemas.openxmlformats.org/officeDocument/2006/relationships/hyperlink" Id="rId8"/>
    <Relationship TargetMode="External" Target="https://m.edsoo.ru/SEBER9VK5" Type="http://schemas.openxmlformats.org/officeDocument/2006/relationships/hyperlink" Id="rId9"/>
    <Relationship TargetMode="External" Target="https://m.edsoo.ru/SSEJGAPNA" Type="http://schemas.openxmlformats.org/officeDocument/2006/relationships/hyperlink" Id="rId10"/>
    <Relationship TargetMode="External" Target="https://m.edsoo.ru/1O7CT1AV8" Type="http://schemas.openxmlformats.org/officeDocument/2006/relationships/hyperlink" Id="rId11"/>
    <Relationship TargetMode="External" Target="https://m.edsoo.ru/XRW8YNBTP" Type="http://schemas.openxmlformats.org/officeDocument/2006/relationships/hyperlink" Id="rId12"/>
    <Relationship TargetMode="External" Target="https://m.edsoo.ru/DK9VLOTN4" Type="http://schemas.openxmlformats.org/officeDocument/2006/relationships/hyperlink" Id="rId13"/>
    <Relationship TargetMode="External" Target="https://m.edsoo.ru/ALMBWA4BH" Type="http://schemas.openxmlformats.org/officeDocument/2006/relationships/hyperlink" Id="rId14"/>
    <Relationship TargetMode="External" Target="https://m.edsoo.ru/GT0833N3F" Type="http://schemas.openxmlformats.org/officeDocument/2006/relationships/hyperlink" Id="rId15"/>
    <Relationship TargetMode="External" Target="https://m.edsoo.ru/RSR05SJFR" Type="http://schemas.openxmlformats.org/officeDocument/2006/relationships/hyperlink" Id="rId16"/>
    <Relationship TargetMode="External" Target="https://m.edsoo.ru/BFUNE9BGN" Type="http://schemas.openxmlformats.org/officeDocument/2006/relationships/hyperlink" Id="rId17"/>
    <Relationship TargetMode="External" Target="https://m.edsoo.ru/HU0LULGL9" Type="http://schemas.openxmlformats.org/officeDocument/2006/relationships/hyperlink" Id="rId18"/>
    <Relationship TargetMode="External" Target="https://m.edsoo.ru/37WA8YES4" Type="http://schemas.openxmlformats.org/officeDocument/2006/relationships/hyperlink" Id="rId19"/>
    <Relationship TargetMode="External" Target="https://m.edsoo.ru/8JYFUB5M4" Type="http://schemas.openxmlformats.org/officeDocument/2006/relationships/hyperlink" Id="rId20"/>
    <Relationship TargetMode="External" Target="https://m.edsoo.ru/PFOU2V68I" Type="http://schemas.openxmlformats.org/officeDocument/2006/relationships/hyperlink" Id="rId21"/>
    <Relationship TargetMode="External" Target="https://m.edsoo.ru/MHOTOXN3E" Type="http://schemas.openxmlformats.org/officeDocument/2006/relationships/hyperlink" Id="rId22"/>
    <Relationship TargetMode="External" Target="https://m.edsoo.ru/P3JPHC8M0" Type="http://schemas.openxmlformats.org/officeDocument/2006/relationships/hyperlink" Id="rId23"/>
    <Relationship TargetMode="External" Target="https://m.edsoo.ru/IMQWZ24T1" Type="http://schemas.openxmlformats.org/officeDocument/2006/relationships/hyperlink" Id="rId24"/>
    <Relationship TargetMode="External" Target="https://m.edsoo.ru/JF8KM11EJ" Type="http://schemas.openxmlformats.org/officeDocument/2006/relationships/hyperlink" Id="rId25"/>
    <Relationship TargetMode="External" Target="https://m.edsoo.ru/VA4VH6PJD" Type="http://schemas.openxmlformats.org/officeDocument/2006/relationships/hyperlink" Id="rId26"/>
    <Relationship TargetMode="External" Target="https://m.edsoo.ru/KFDEBHI7I" Type="http://schemas.openxmlformats.org/officeDocument/2006/relationships/hyperlink" Id="rId27"/>
    <Relationship TargetMode="External" Target="https://m.edsoo.ru/83KWSU6M4" Type="http://schemas.openxmlformats.org/officeDocument/2006/relationships/hyperlink" Id="rId28"/>
    <Relationship TargetMode="External" Target="https://m.edsoo.ru/EIXGRN3D0" Type="http://schemas.openxmlformats.org/officeDocument/2006/relationships/hyperlink" Id="rId29"/>
    <Relationship TargetMode="External" Target="https://m.edsoo.ru/1SCWMJUIR" Type="http://schemas.openxmlformats.org/officeDocument/2006/relationships/hyperlink" Id="rId30"/>
    <Relationship TargetMode="External" Target="https://m.edsoo.ru/T95VYRBXM" Type="http://schemas.openxmlformats.org/officeDocument/2006/relationships/hyperlink" Id="rId31"/>
    <Relationship TargetMode="External" Target="https://m.edsoo.ru/LUY75YGCX" Type="http://schemas.openxmlformats.org/officeDocument/2006/relationships/hyperlink" Id="rId32"/>
    <Relationship TargetMode="External" Target="https://m.edsoo.ru/KN7K4I8VC" Type="http://schemas.openxmlformats.org/officeDocument/2006/relationships/hyperlink" Id="rId33"/>
    <Relationship TargetMode="External" Target="https://m.edsoo.ru/TCHOJ9UPK" Type="http://schemas.openxmlformats.org/officeDocument/2006/relationships/hyperlink" Id="rId34"/>
    <Relationship TargetMode="External" Target="https://m.edsoo.ru/7TS62DZBQ" Type="http://schemas.openxmlformats.org/officeDocument/2006/relationships/hyperlink" Id="rId35"/>
    <Relationship TargetMode="External" Target="https://m.edsoo.ru/UWPAJ7N10" Type="http://schemas.openxmlformats.org/officeDocument/2006/relationships/hyperlink" Id="rId36"/>
    <Relationship TargetMode="External" Target="https://m.edsoo.ru/13LJ50GEE" Type="http://schemas.openxmlformats.org/officeDocument/2006/relationships/hyperlink" Id="rId37"/>
    <Relationship TargetMode="External" Target="https://m.edsoo.ru/7CVYEVAV7" Type="http://schemas.openxmlformats.org/officeDocument/2006/relationships/hyperlink" Id="rId38"/>
    <Relationship TargetMode="External" Target="https://m.edsoo.ru/KQBCYHL5Y" Type="http://schemas.openxmlformats.org/officeDocument/2006/relationships/hyperlink" Id="rId39"/>
    <Relationship TargetMode="External" Target="https://m.edsoo.ru/I69L4JVYQ" Type="http://schemas.openxmlformats.org/officeDocument/2006/relationships/hyperlink" Id="rId40"/>
    <Relationship TargetMode="External" Target="https://m.edsoo.ru/77PFLCQ8N" Type="http://schemas.openxmlformats.org/officeDocument/2006/relationships/hyperlink" Id="rId41"/>
    <Relationship TargetMode="External" Target="https://m.edsoo.ru/G5SWZ3RWF" Type="http://schemas.openxmlformats.org/officeDocument/2006/relationships/hyperlink" Id="rId42"/>
    <Relationship TargetMode="External" Target="https://m.edsoo.ru/KBGV9J41B" Type="http://schemas.openxmlformats.org/officeDocument/2006/relationships/hyperlink" Id="rId43"/>
    <Relationship TargetMode="External" Target="https://m.edsoo.ru/YG9QJLHAI" Type="http://schemas.openxmlformats.org/officeDocument/2006/relationships/hyperlink" Id="rId44"/>
    <Relationship TargetMode="External" Target="https://m.edsoo.ru/3MIGAHQSM" Type="http://schemas.openxmlformats.org/officeDocument/2006/relationships/hyperlink" Id="rId45"/>
    <Relationship TargetMode="External" Target="https://m.edsoo.ru/3M0ROG1D3" Type="http://schemas.openxmlformats.org/officeDocument/2006/relationships/hyperlink" Id="rId46"/>
    <Relationship TargetMode="External" Target="https://m.edsoo.ru/NRYVSE6Z8" Type="http://schemas.openxmlformats.org/officeDocument/2006/relationships/hyperlink" Id="rId47"/>
    <Relationship TargetMode="External" Target="https://m.edsoo.ru/NXMGYF8I5" Type="http://schemas.openxmlformats.org/officeDocument/2006/relationships/hyperlink" Id="rId48"/>
    <Relationship TargetMode="External" Target="https://m.edsoo.ru/OWXJFVOGJ" Type="http://schemas.openxmlformats.org/officeDocument/2006/relationships/hyperlink" Id="rId49"/>
    <Relationship TargetMode="External" Target="https://m.edsoo.ru/T66K2RMY5" Type="http://schemas.openxmlformats.org/officeDocument/2006/relationships/hyperlink" Id="rId50"/>
    <Relationship TargetMode="External" Target="https://m.edsoo.ru/OA1N4WIJO" Type="http://schemas.openxmlformats.org/officeDocument/2006/relationships/hyperlink" Id="rId51"/>
    <Relationship TargetMode="External" Target="https://m.edsoo.ru/HWHUD2NNC" Type="http://schemas.openxmlformats.org/officeDocument/2006/relationships/hyperlink" Id="rId52"/>
    <Relationship TargetMode="External" Target="https://m.edsoo.ru/1E25E18SD" Type="http://schemas.openxmlformats.org/officeDocument/2006/relationships/hyperlink" Id="rId53"/>
    <Relationship TargetMode="External" Target="https://m.edsoo.ru/QNZB9V7GS" Type="http://schemas.openxmlformats.org/officeDocument/2006/relationships/hyperlink" Id="rId54"/>
    <Relationship TargetMode="External" Target="https://m.edsoo.ru/Q1KQCUC4D" Type="http://schemas.openxmlformats.org/officeDocument/2006/relationships/hyperlink" Id="rId55"/>
    <Relationship TargetMode="External" Target="https://m.edsoo.ru/CPX3082P7" Type="http://schemas.openxmlformats.org/officeDocument/2006/relationships/hyperlink" Id="rId56"/>
    <Relationship TargetMode="External" Target="https://m.edsoo.ru/KEQV00CZZ" Type="http://schemas.openxmlformats.org/officeDocument/2006/relationships/hyperlink" Id="rId57"/>
    <Relationship TargetMode="External" Target="https://m.edsoo.ru/F9AWH45BG" Type="http://schemas.openxmlformats.org/officeDocument/2006/relationships/hyperlink" Id="rId58"/>
    <Relationship TargetMode="External" Target="https://m.edsoo.ru/N4889EZ8R" Type="http://schemas.openxmlformats.org/officeDocument/2006/relationships/hyperlink" Id="rId59"/>
    <Relationship TargetMode="External" Target="https://m.edsoo.ru/5SZT2FBB9" Type="http://schemas.openxmlformats.org/officeDocument/2006/relationships/hyperlink" Id="rId60"/>
    <Relationship TargetMode="External" Target="https://m.edsoo.ru/YYZPF36KN" Type="http://schemas.openxmlformats.org/officeDocument/2006/relationships/hyperlink" Id="rId61"/>
    <Relationship TargetMode="External" Target="https://m.edsoo.ru/I8F5RJJ3N" Type="http://schemas.openxmlformats.org/officeDocument/2006/relationships/hyperlink" Id="rId62"/>
    <Relationship TargetMode="External" Target="https://m.edsoo.ru/SC5U397F9" Type="http://schemas.openxmlformats.org/officeDocument/2006/relationships/hyperlink" Id="rId63"/>
    <Relationship TargetMode="External" Target="https://m.edsoo.ru/918HYTGC0" Type="http://schemas.openxmlformats.org/officeDocument/2006/relationships/hyperlink" Id="rId64"/>
    <Relationship TargetMode="External" Target="https://m.edsoo.ru/C9TMKQF48" Type="http://schemas.openxmlformats.org/officeDocument/2006/relationships/hyperlink" Id="rId65"/>
    <Relationship TargetMode="External" Target="https://m.edsoo.ru/9IM00AFC0" Type="http://schemas.openxmlformats.org/officeDocument/2006/relationships/hyperlink" Id="rId66"/>
    <Relationship TargetMode="External" Target="https://m.edsoo.ru/LTBOUHA4F" Type="http://schemas.openxmlformats.org/officeDocument/2006/relationships/hyperlink" Id="rId67"/>
    <Relationship TargetMode="External" Target="https://m.edsoo.ru/BOK9K8FGV" Type="http://schemas.openxmlformats.org/officeDocument/2006/relationships/hyperlink" Id="rId68"/>
    <Relationship TargetMode="External" Target="https://m.edsoo.ru/VM911ON5V" Type="http://schemas.openxmlformats.org/officeDocument/2006/relationships/hyperlink" Id="rId69"/>
    <Relationship TargetMode="External" Target="https://m.edsoo.ru/GNKNPMR1U" Type="http://schemas.openxmlformats.org/officeDocument/2006/relationships/hyperlink" Id="rId70"/>
    <Relationship TargetMode="External" Target="https://m.edsoo.ru/56K85EHZU" Type="http://schemas.openxmlformats.org/officeDocument/2006/relationships/hyperlink" Id="rId71"/>
    <Relationship TargetMode="External" Target="https://m.edsoo.ru/6XXPVVJXA" Type="http://schemas.openxmlformats.org/officeDocument/2006/relationships/hyperlink" Id="rId72"/>
    <Relationship TargetMode="External" Target="https://m.edsoo.ru/LEPISYY4W" Type="http://schemas.openxmlformats.org/officeDocument/2006/relationships/hyperlink" Id="rId73"/>
    <Relationship TargetMode="External" Target="https://m.edsoo.ru/MUSCZXE6Q" Type="http://schemas.openxmlformats.org/officeDocument/2006/relationships/hyperlink" Id="rId74"/>
    <Relationship TargetMode="External" Target="https://m.edsoo.ru/HPK0F4KJP" Type="http://schemas.openxmlformats.org/officeDocument/2006/relationships/hyperlink" Id="rId75"/>
    <Relationship TargetMode="External" Target="https://m.edsoo.ru/FNX4E5LUC" Type="http://schemas.openxmlformats.org/officeDocument/2006/relationships/hyperlink" Id="rId76"/>
    <Relationship TargetMode="External" Target="https://m.edsoo.ru/796P4UYBR" Type="http://schemas.openxmlformats.org/officeDocument/2006/relationships/hyperlink" Id="rId77"/>
    <Relationship TargetMode="External" Target="https://m.edsoo.ru/RC00ETQNA" Type="http://schemas.openxmlformats.org/officeDocument/2006/relationships/hyperlink" Id="rId78"/>
    <Relationship TargetMode="External" Target="https://m.edsoo.ru/OINT7D2Q5" Type="http://schemas.openxmlformats.org/officeDocument/2006/relationships/hyperlink" Id="rId79"/>
    <Relationship TargetMode="External" Target="https://m.edsoo.ru/BO3X694VF" Type="http://schemas.openxmlformats.org/officeDocument/2006/relationships/hyperlink" Id="rId80"/>
    <Relationship TargetMode="External" Target="https://m.edsoo.ru/2T49MHHH9" Type="http://schemas.openxmlformats.org/officeDocument/2006/relationships/hyperlink" Id="rId81"/>
    <Relationship TargetMode="External" Target="https://m.edsoo.ru/F5N2ANA4G" Type="http://schemas.openxmlformats.org/officeDocument/2006/relationships/hyperlink" Id="rId82"/>
    <Relationship TargetMode="External" Target="https://m.edsoo.ru/DXJ82PMWO" Type="http://schemas.openxmlformats.org/officeDocument/2006/relationships/hyperlink" Id="rId83"/>
    <Relationship TargetMode="External" Target="https://m.edsoo.ru/H7S9QLKEA" Type="http://schemas.openxmlformats.org/officeDocument/2006/relationships/hyperlink" Id="rId84"/>
    <Relationship TargetMode="External" Target="https://m.edsoo.ru/2193BZQ4A" Type="http://schemas.openxmlformats.org/officeDocument/2006/relationships/hyperlink" Id="rId85"/>
    <Relationship TargetMode="External" Target="https://m.edsoo.ru/3SOCUH3W0" Type="http://schemas.openxmlformats.org/officeDocument/2006/relationships/hyperlink" Id="rId86"/>
    <Relationship TargetMode="External" Target="https://m.edsoo.ru/S5J1R9GQM" Type="http://schemas.openxmlformats.org/officeDocument/2006/relationships/hyperlink" Id="rId87"/>
    <Relationship TargetMode="External" Target="https://m.edsoo.ru/R3V5PAH19" Type="http://schemas.openxmlformats.org/officeDocument/2006/relationships/hyperlink" Id="rId88"/>
    <Relationship TargetMode="External" Target="https://m.edsoo.ru/1OP1F2ZAS" Type="http://schemas.openxmlformats.org/officeDocument/2006/relationships/hyperlink" Id="rId89"/>
    <Relationship TargetMode="External" Target="https://m.edsoo.ru/D9YG96WX7" Type="http://schemas.openxmlformats.org/officeDocument/2006/relationships/hyperlink" Id="rId90"/>
    <Relationship TargetMode="External" Target="https://m.edsoo.ru/YX6Y735P2" Type="http://schemas.openxmlformats.org/officeDocument/2006/relationships/hyperlink" Id="rId91"/>
    <Relationship TargetMode="External" Target="https://m.edsoo.ru/TSL5ZRHAJ" Type="http://schemas.openxmlformats.org/officeDocument/2006/relationships/hyperlink" Id="rId92"/>
    <Relationship TargetMode="External" Target="https://m.edsoo.ru/M3KPYXT09" Type="http://schemas.openxmlformats.org/officeDocument/2006/relationships/hyperlink" Id="rId93"/>
    <Relationship TargetMode="External" Target="https://m.edsoo.ru/U5NVGQXIL" Type="http://schemas.openxmlformats.org/officeDocument/2006/relationships/hyperlink" Id="rId94"/>
    <Relationship TargetMode="External" Target="https://m.edsoo.ru/43EARX0D3" Type="http://schemas.openxmlformats.org/officeDocument/2006/relationships/hyperlink" Id="rId95"/>
    <Relationship TargetMode="External" Target="https://m.edsoo.ru/TEO869HTH" Type="http://schemas.openxmlformats.org/officeDocument/2006/relationships/hyperlink" Id="rId96"/>
    <Relationship TargetMode="External" Target="https://m.edsoo.ru/5BWZVFW9F" Type="http://schemas.openxmlformats.org/officeDocument/2006/relationships/hyperlink" Id="rId97"/>
    <Relationship TargetMode="External" Target="https://m.edsoo.ru/S2PYSSME7" Type="http://schemas.openxmlformats.org/officeDocument/2006/relationships/hyperlink" Id="rId98"/>
    <Relationship TargetMode="External" Target="https://m.edsoo.ru/AJ51DTX9E" Type="http://schemas.openxmlformats.org/officeDocument/2006/relationships/hyperlink" Id="rId99"/>
    <Relationship TargetMode="External" Target="https://m.edsoo.ru/IAWFA1Q5Q" Type="http://schemas.openxmlformats.org/officeDocument/2006/relationships/hyperlink" Id="rId100"/>
    <Relationship TargetMode="External" Target="https://m.edsoo.ru/GBGH44TGC" Type="http://schemas.openxmlformats.org/officeDocument/2006/relationships/hyperlink" Id="rId101"/>
    <Relationship TargetMode="External" Target="https://m.edsoo.ru/M8Q8RFDMS" Type="http://schemas.openxmlformats.org/officeDocument/2006/relationships/hyperlink" Id="rId102"/>
    <Relationship TargetMode="External" Target="https://m.edsoo.ru/6CDN0WZBQ" Type="http://schemas.openxmlformats.org/officeDocument/2006/relationships/hyperlink" Id="rId103"/>
    <Relationship TargetMode="External" Target="https://m.edsoo.ru/HWUB2LHFU" Type="http://schemas.openxmlformats.org/officeDocument/2006/relationships/hyperlink" Id="rId104"/>
    <Relationship TargetMode="External" Target="https://m.edsoo.ru/2UAGJZC5B" Type="http://schemas.openxmlformats.org/officeDocument/2006/relationships/hyperlink" Id="rId105"/>
    <Relationship TargetMode="External" Target="https://m.edsoo.ru/VQR1JP1KW" Type="http://schemas.openxmlformats.org/officeDocument/2006/relationships/hyperlink" Id="rId106"/>
    <Relationship TargetMode="External" Target="https://m.edsoo.ru/0YNMCK9RD" Type="http://schemas.openxmlformats.org/officeDocument/2006/relationships/hyperlink" Id="rId107"/>
    <Relationship TargetMode="External" Target="https://m.edsoo.ru/JOOHWINGL" Type="http://schemas.openxmlformats.org/officeDocument/2006/relationships/hyperlink" Id="rId108"/>
    <Relationship TargetMode="External" Target="https://m.edsoo.ru/N7K1UXIZQ" Type="http://schemas.openxmlformats.org/officeDocument/2006/relationships/hyperlink" Id="rId109"/>
    <Relationship TargetMode="External" Target="https://m.edsoo.ru/LQZV9YRDG" Type="http://schemas.openxmlformats.org/officeDocument/2006/relationships/hyperlink" Id="rId110"/>
    <Relationship TargetMode="External" Target="https://m.edsoo.ru/UUWKB8L6F" Type="http://schemas.openxmlformats.org/officeDocument/2006/relationships/hyperlink" Id="rId111"/>
    <Relationship TargetMode="External" Target="https://m.edsoo.ru/95VB5ABJ0" Type="http://schemas.openxmlformats.org/officeDocument/2006/relationships/hyperlink" Id="rId112"/>
    <Relationship TargetMode="External" Target="https://m.edsoo.ru/SP4IPSHQM" Type="http://schemas.openxmlformats.org/officeDocument/2006/relationships/hyperlink" Id="rId113"/>
    <Relationship TargetMode="External" Target="https://m.edsoo.ru/SLSQ4AYYN" Type="http://schemas.openxmlformats.org/officeDocument/2006/relationships/hyperlink" Id="rId114"/>
    <Relationship TargetMode="External" Target="https://m.edsoo.ru/IJ19ZJZRQ" Type="http://schemas.openxmlformats.org/officeDocument/2006/relationships/hyperlink" Id="rId115"/>
    <Relationship TargetMode="External" Target="https://m.edsoo.ru/QY8YSBTCF" Type="http://schemas.openxmlformats.org/officeDocument/2006/relationships/hyperlink" Id="rId116"/>
    <Relationship TargetMode="External" Target="https://m.edsoo.ru/LL8LZ0CDP" Type="http://schemas.openxmlformats.org/officeDocument/2006/relationships/hyperlink" Id="rId117"/>
    <Relationship TargetMode="External" Target="https://m.edsoo.ru/X8GZYM5HR" Type="http://schemas.openxmlformats.org/officeDocument/2006/relationships/hyperlink" Id="rId118"/>
    <Relationship TargetMode="External" Target="https://m.edsoo.ru/7ULWAD06B" Type="http://schemas.openxmlformats.org/officeDocument/2006/relationships/hyperlink" Id="rId119"/>
    <Relationship TargetMode="External" Target="https://m.edsoo.ru/RML4LS6CD" Type="http://schemas.openxmlformats.org/officeDocument/2006/relationships/hyperlink" Id="rId120"/>
    <Relationship TargetMode="External" Target="https://m.edsoo.ru/UV2R8QHUH" Type="http://schemas.openxmlformats.org/officeDocument/2006/relationships/hyperlink" Id="rId121"/>
    <Relationship TargetMode="External" Target="https://m.edsoo.ru/WW1RR5VG8" Type="http://schemas.openxmlformats.org/officeDocument/2006/relationships/hyperlink" Id="rId122"/>
    <Relationship TargetMode="External" Target="https://m.edsoo.ru/TXVIGQIO2" Type="http://schemas.openxmlformats.org/officeDocument/2006/relationships/hyperlink" Id="rId123"/>
    <Relationship TargetMode="External" Target="https://m.edsoo.ru/JZHKV18M1" Type="http://schemas.openxmlformats.org/officeDocument/2006/relationships/hyperlink" Id="rId124"/>
    <Relationship TargetMode="External" Target="https://m.edsoo.ru/3CPCCY4M6" Type="http://schemas.openxmlformats.org/officeDocument/2006/relationships/hyperlink" Id="rId125"/>
    <Relationship TargetMode="External" Target="https://m.edsoo.ru/JW5SAJQU3" Type="http://schemas.openxmlformats.org/officeDocument/2006/relationships/hyperlink" Id="rId126"/>
    <Relationship TargetMode="External" Target="https://m.edsoo.ru/4G1IOYGVZ" Type="http://schemas.openxmlformats.org/officeDocument/2006/relationships/hyperlink" Id="rId127"/>
    <Relationship TargetMode="External" Target="https://m.edsoo.ru/E952ROOJH" Type="http://schemas.openxmlformats.org/officeDocument/2006/relationships/hyperlink" Id="rId128"/>
    <Relationship TargetMode="External" Target="https://m.edsoo.ru/VV7MX6YMG" Type="http://schemas.openxmlformats.org/officeDocument/2006/relationships/hyperlink" Id="rId129"/>
    <Relationship TargetMode="External" Target="https://m.edsoo.ru/4BJ5FF9Z4" Type="http://schemas.openxmlformats.org/officeDocument/2006/relationships/hyperlink" Id="rId130"/>
    <Relationship TargetMode="External" Target="https://m.edsoo.ru/SW35GSVPK" Type="http://schemas.openxmlformats.org/officeDocument/2006/relationships/hyperlink" Id="rId131"/>
    <Relationship TargetMode="External" Target="https://m.edsoo.ru/8WL91USN6" Type="http://schemas.openxmlformats.org/officeDocument/2006/relationships/hyperlink" Id="rId132"/>
    <Relationship TargetMode="External" Target="https://m.edsoo.ru/NE66XE267" Type="http://schemas.openxmlformats.org/officeDocument/2006/relationships/hyperlink" Id="rId133"/>
    <Relationship TargetMode="External" Target="https://m.edsoo.ru/SD0D4AJ44" Type="http://schemas.openxmlformats.org/officeDocument/2006/relationships/hyperlink" Id="rId134"/>
    <Relationship TargetMode="External" Target="https://m.edsoo.ru/7272CUKCS" Type="http://schemas.openxmlformats.org/officeDocument/2006/relationships/hyperlink" Id="rId135"/>
    <Relationship TargetMode="External" Target="https://m.edsoo.ru/N1RZQXS5O" Type="http://schemas.openxmlformats.org/officeDocument/2006/relationships/hyperlink" Id="rId136"/>
    <Relationship TargetMode="External" Target="https://m.edsoo.ru/MAFI1GQ68" Type="http://schemas.openxmlformats.org/officeDocument/2006/relationships/hyperlink" Id="rId137"/>
    <Relationship TargetMode="External" Target="https://m.edsoo.ru/AKTKOA3GX" Type="http://schemas.openxmlformats.org/officeDocument/2006/relationships/hyperlink" Id="rId138"/>
    <Relationship TargetMode="External" Target="https://m.edsoo.ru/FOQUM5MOW" Type="http://schemas.openxmlformats.org/officeDocument/2006/relationships/hyperlink" Id="rId139"/>
    <Relationship TargetMode="External" Target="https://m.edsoo.ru/B1UM188OF" Type="http://schemas.openxmlformats.org/officeDocument/2006/relationships/hyperlink" Id="rId140"/>
    <Relationship TargetMode="External" Target="https://m.edsoo.ru/76RUOW8L4" Type="http://schemas.openxmlformats.org/officeDocument/2006/relationships/hyperlink" Id="rId141"/>
    <Relationship TargetMode="External" Target="https://m.edsoo.ru/I1T0P2ZW6" Type="http://schemas.openxmlformats.org/officeDocument/2006/relationships/hyperlink" Id="rId142"/>
    <Relationship TargetMode="External" Target="https://m.edsoo.ru/IMD2K2IJP" Type="http://schemas.openxmlformats.org/officeDocument/2006/relationships/hyperlink" Id="rId143"/>
    <Relationship TargetMode="External" Target="https://m.edsoo.ru/EKWEW6ZVN" Type="http://schemas.openxmlformats.org/officeDocument/2006/relationships/hyperlink" Id="rId144"/>
    <Relationship TargetMode="External" Target="https://m.edsoo.ru/GXN2ALIAF" Type="http://schemas.openxmlformats.org/officeDocument/2006/relationships/hyperlink" Id="rId145"/>
    <Relationship TargetMode="External" Target="https://m.edsoo.ru/1D9F617XS" Type="http://schemas.openxmlformats.org/officeDocument/2006/relationships/hyperlink" Id="rId146"/>
    <Relationship TargetMode="External" Target="https://m.edsoo.ru/R41DMTCOB" Type="http://schemas.openxmlformats.org/officeDocument/2006/relationships/hyperlink" Id="rId147"/>
    <Relationship TargetMode="External" Target="https://m.edsoo.ru/WOFLPOB9R" Type="http://schemas.openxmlformats.org/officeDocument/2006/relationships/hyperlink" Id="rId148"/>
    <Relationship TargetMode="External" Target="https://m.edsoo.ru/8W8SCCYVO" Type="http://schemas.openxmlformats.org/officeDocument/2006/relationships/hyperlink" Id="rId149"/>
    <Relationship TargetMode="External" Target="https://m.edsoo.ru/YZN8QLCS5" Type="http://schemas.openxmlformats.org/officeDocument/2006/relationships/hyperlink" Id="rId150"/>
    <Relationship TargetMode="External" Target="https://m.edsoo.ru/PEIN5CBKG" Type="http://schemas.openxmlformats.org/officeDocument/2006/relationships/hyperlink" Id="rId151"/>
    <Relationship TargetMode="External" Target="https://m.edsoo.ru/2BXZC0HMO" Type="http://schemas.openxmlformats.org/officeDocument/2006/relationships/hyperlink" Id="rId152"/>
    <Relationship TargetMode="External" Target="https://m.edsoo.ru/VMRPNPCKE" Type="http://schemas.openxmlformats.org/officeDocument/2006/relationships/hyperlink" Id="rId153"/>
    <Relationship TargetMode="External" Target="https://m.edsoo.ru/5LBV5WHAH" Type="http://schemas.openxmlformats.org/officeDocument/2006/relationships/hyperlink" Id="rId154"/>
    <Relationship TargetMode="External" Target="https://m.edsoo.ru/YBRDA3AEN" Type="http://schemas.openxmlformats.org/officeDocument/2006/relationships/hyperlink" Id="rId155"/>
    <Relationship TargetMode="External" Target="https://m.edsoo.ru/HKFHNLZW5" Type="http://schemas.openxmlformats.org/officeDocument/2006/relationships/hyperlink" Id="rId156"/>
    <Relationship TargetMode="External" Target="https://m.edsoo.ru/YLE9C41W2" Type="http://schemas.openxmlformats.org/officeDocument/2006/relationships/hyperlink" Id="rId157"/>
    <Relationship TargetMode="External" Target="https://m.edsoo.ru/W9M6V504U" Type="http://schemas.openxmlformats.org/officeDocument/2006/relationships/hyperlink" Id="rId158"/>
    <Relationship TargetMode="External" Target="https://m.edsoo.ru/GSDPSMHWW" Type="http://schemas.openxmlformats.org/officeDocument/2006/relationships/hyperlink" Id="rId159"/>
    <Relationship TargetMode="External" Target="https://m.edsoo.ru/6JNYNDX7V" Type="http://schemas.openxmlformats.org/officeDocument/2006/relationships/hyperlink" Id="rId160"/>
    <Relationship TargetMode="External" Target="https://m.edsoo.ru/YFM784B20" Type="http://schemas.openxmlformats.org/officeDocument/2006/relationships/hyperlink" Id="rId161"/>
    <Relationship TargetMode="External" Target="https://m.edsoo.ru/8RGQ8C80M" Type="http://schemas.openxmlformats.org/officeDocument/2006/relationships/hyperlink" Id="rId162"/>
    <Relationship TargetMode="External" Target="https://m.edsoo.ru/ULRCW8K3K" Type="http://schemas.openxmlformats.org/officeDocument/2006/relationships/hyperlink" Id="rId163"/>
    <Relationship TargetMode="External" Target="https://m.edsoo.ru/FXI8L41IG" Type="http://schemas.openxmlformats.org/officeDocument/2006/relationships/hyperlink" Id="rId164"/>
    <Relationship TargetMode="External" Target="https://m.edsoo.ru/V8YAT62FH" Type="http://schemas.openxmlformats.org/officeDocument/2006/relationships/hyperlink" Id="rId165"/>
    <Relationship TargetMode="External" Target="https://m.edsoo.ru/VU1E0O3ZE" Type="http://schemas.openxmlformats.org/officeDocument/2006/relationships/hyperlink" Id="rId166"/>
    <Relationship TargetMode="External" Target="https://m.edsoo.ru/9D05UTK50" Type="http://schemas.openxmlformats.org/officeDocument/2006/relationships/hyperlink" Id="rId167"/>
    <Relationship TargetMode="External" Target="https://m.edsoo.ru/TMXKTQFQM" Type="http://schemas.openxmlformats.org/officeDocument/2006/relationships/hyperlink" Id="rId168"/>
    <Relationship TargetMode="External" Target="https://m.edsoo.ru/1JP0LI3ZD" Type="http://schemas.openxmlformats.org/officeDocument/2006/relationships/hyperlink" Id="rId169"/>
    <Relationship TargetMode="External" Target="https://m.edsoo.ru/VC4TMOM20" Type="http://schemas.openxmlformats.org/officeDocument/2006/relationships/hyperlink" Id="rId170"/>
    <Relationship TargetMode="External" Target="https://m.edsoo.ru/Y5BSWMEC3" Type="http://schemas.openxmlformats.org/officeDocument/2006/relationships/hyperlink" Id="rId171"/>
    <Relationship TargetMode="External" Target="https://m.edsoo.ru/Y9A4RM3BK" Type="http://schemas.openxmlformats.org/officeDocument/2006/relationships/hyperlink" Id="rId172"/>
    <Relationship TargetMode="External" Target="https://m.edsoo.ru/L88XDG22C" Type="http://schemas.openxmlformats.org/officeDocument/2006/relationships/hyperlink" Id="rId173"/>
    <Relationship TargetMode="External" Target="https://m.edsoo.ru/1ZYOYJL7E" Type="http://schemas.openxmlformats.org/officeDocument/2006/relationships/hyperlink" Id="rId174"/>
    <Relationship TargetMode="External" Target="https://m.edsoo.ru/A20UYR3BH" Type="http://schemas.openxmlformats.org/officeDocument/2006/relationships/hyperlink" Id="rId175"/>
    <Relationship TargetMode="External" Target="https://m.edsoo.ru/QWF7KCSIU" Type="http://schemas.openxmlformats.org/officeDocument/2006/relationships/hyperlink" Id="rId176"/>
    <Relationship TargetMode="External" Target="https://m.edsoo.ru/LD1ZHGSWE" Type="http://schemas.openxmlformats.org/officeDocument/2006/relationships/hyperlink" Id="rId177"/>
    <Relationship TargetMode="External" Target="https://m.edsoo.ru/OC78SW6OK" Type="http://schemas.openxmlformats.org/officeDocument/2006/relationships/hyperlink" Id="rId178"/>
    <Relationship TargetMode="External" Target="https://m.edsoo.ru/X8AR14AUP" Type="http://schemas.openxmlformats.org/officeDocument/2006/relationships/hyperlink" Id="rId179"/>
    <Relationship TargetMode="External" Target="https://m.edsoo.ru/D6Z5D67XQ" Type="http://schemas.openxmlformats.org/officeDocument/2006/relationships/hyperlink" Id="rId180"/>
    <Relationship TargetMode="External" Target="https://m.edsoo.ru/S6P9OSBDO" Type="http://schemas.openxmlformats.org/officeDocument/2006/relationships/hyperlink" Id="rId181"/>
    <Relationship TargetMode="External" Target="https://m.edsoo.ru/678RGWN7D" Type="http://schemas.openxmlformats.org/officeDocument/2006/relationships/hyperlink" Id="rId182"/>
    <Relationship TargetMode="External" Target="https://m.edsoo.ru/O2WTFD9XN" Type="http://schemas.openxmlformats.org/officeDocument/2006/relationships/hyperlink" Id="rId183"/>
    <Relationship TargetMode="External" Target="https://m.edsoo.ru/XDBSVO654" Type="http://schemas.openxmlformats.org/officeDocument/2006/relationships/hyperlink" Id="rId184"/>
    <Relationship TargetMode="External" Target="https://m.edsoo.ru/LMTCHG7QX" Type="http://schemas.openxmlformats.org/officeDocument/2006/relationships/hyperlink" Id="rId185"/>
    <Relationship TargetMode="External" Target="https://m.edsoo.ru/CKSK7PI3O" Type="http://schemas.openxmlformats.org/officeDocument/2006/relationships/hyperlink" Id="rId186"/>
    <Relationship TargetMode="External" Target="https://m.edsoo.ru/7GHSLC527" Type="http://schemas.openxmlformats.org/officeDocument/2006/relationships/hyperlink" Id="rId1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