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8483125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599c772b-1c2c-414c-9fa0-86e4dc0ff531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Пермского края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c2e57544-b06e-4214-b0f2-f2dfb4114124" w:id="2"/>
      <w:r>
        <w:rPr>
          <w:rFonts w:ascii="Times New Roman" w:hAnsi="Times New Roman"/>
          <w:b/>
          <w:i w:val="false"/>
          <w:color w:val="000000"/>
          <w:sz w:val="28"/>
        </w:rPr>
        <w:t>Управление развития и образования Большесосновского муниципального округа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"Полозовская средняя школа"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9B6E3F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15BBE1DE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9B6E3F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Быкова Т.А.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95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06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2026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7329B34D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9B6E3F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  <w:bookmarkStart w:name="_GoBack" w:id="0"/>
            <w:bookmarkEnd w:id="0"/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Валеева В.И.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95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22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06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2026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10330242)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«Математика»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5-6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84831250" w:id="3"/>
    <w:p>
      <w:pPr>
        <w:sectPr>
          <w:pgSz w:w="11906" w:h="16383" w:orient="portrait"/>
        </w:sectPr>
      </w:pPr>
    </w:p>
    <w:bookmarkEnd w:id="3"/>
    <w:bookmarkEnd w:id="0"/>
    <w:bookmarkStart w:name="block-84831252" w:id="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Приоритетными целями обучения математике в 5–6 классах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pacing w:before="0" w:after="0" w:line="264"/>
        <w:ind w:firstLine="600"/>
        <w:jc w:val="both"/>
      </w:pPr>
      <w:bookmarkStart w:name="b3bba1d8-96c6-4edf-a714-0cf8fa85e20b" w:id="5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</w:p>
    <w:bookmarkStart w:name="block-84831252" w:id="6"/>
    <w:p>
      <w:pPr>
        <w:sectPr>
          <w:pgSz w:w="11906" w:h="16383" w:orient="portrait"/>
        </w:sectPr>
      </w:pPr>
    </w:p>
    <w:bookmarkEnd w:id="6"/>
    <w:bookmarkEnd w:id="4"/>
    <w:bookmarkStart w:name="block-84831251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 и нуль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spacing w:before="0" w:after="0" w:line="264"/>
        <w:ind w:firstLine="600"/>
        <w:jc w:val="both"/>
      </w:pPr>
      <w:bookmarkStart w:name="_Toc124426196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197" w:id="9"/>
      <w:bookmarkEnd w:id="9"/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основных задач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столбчатых диаграмм.</w:t>
      </w:r>
    </w:p>
    <w:p>
      <w:pPr>
        <w:spacing w:before="0" w:after="0" w:line="264"/>
        <w:ind w:firstLine="600"/>
        <w:jc w:val="both"/>
      </w:pPr>
      <w:bookmarkStart w:name="_Toc124426198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bookmarkStart w:name="_Toc124426200" w:id="11"/>
      <w:bookmarkEnd w:id="11"/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прямоугольного параллелепипеда, куба. Единицы измерения объёма.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spacing w:before="0" w:after="0" w:line="264"/>
        <w:ind w:firstLine="600"/>
        <w:jc w:val="both"/>
      </w:pPr>
      <w:bookmarkStart w:name="_Toc124426201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202" w:id="13"/>
      <w:bookmarkEnd w:id="13"/>
      <w:r>
        <w:rPr>
          <w:rFonts w:ascii="Times New Roman" w:hAnsi="Times New Roman"/>
          <w:b w:val="false"/>
          <w:i w:val="false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Положительные и отрицательные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spacing w:before="0" w:after="0" w:line="264"/>
        <w:ind w:firstLine="600"/>
        <w:jc w:val="both"/>
      </w:pPr>
      <w:bookmarkStart w:name="_Toc124426203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spacing w:before="0" w:after="0" w:line="264"/>
        <w:ind w:firstLine="600"/>
        <w:jc w:val="both"/>
      </w:pPr>
      <w:bookmarkStart w:name="_Toc124426204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spacing w:before="0" w:after="0" w:line="264"/>
        <w:ind w:firstLine="600"/>
        <w:jc w:val="both"/>
      </w:pPr>
      <w:bookmarkStart w:name="_Toc124426205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Симметрия: центральная, осевая и зеркальная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bookmarkStart w:name="block-84831251" w:id="17"/>
    <w:p>
      <w:pPr>
        <w:sectPr>
          <w:pgSz w:w="11906" w:h="16383" w:orient="portrait"/>
        </w:sectPr>
      </w:pPr>
    </w:p>
    <w:bookmarkEnd w:id="17"/>
    <w:bookmarkEnd w:id="7"/>
    <w:bookmarkStart w:name="block-84831253" w:id="1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08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проверку, прикидку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натуральные числа.</w:t>
      </w:r>
    </w:p>
    <w:p>
      <w:pPr>
        <w:spacing w:before="0" w:after="0" w:line="264"/>
        <w:ind w:firstLine="600"/>
        <w:jc w:val="both"/>
      </w:pPr>
      <w:bookmarkStart w:name="_Toc124426209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краткие записи, схемы, таблицы, обозначения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bookmarkStart w:name="_Toc124426210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11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целые числа и десятичные дроби, находить приближения чисел.</w:t>
      </w:r>
    </w:p>
    <w:p>
      <w:pPr>
        <w:spacing w:before="0" w:after="0" w:line="264"/>
        <w:ind w:firstLine="600"/>
        <w:jc w:val="both"/>
      </w:pPr>
      <w:bookmarkStart w:name="_Toc124426212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Числовые и 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Пользоваться масштабом, составлять пропорции и отношения.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неизвестный компонент равенства.</w:t>
      </w:r>
    </w:p>
    <w:p>
      <w:pPr>
        <w:spacing w:before="0" w:after="0" w:line="264"/>
        <w:ind w:firstLine="600"/>
        <w:jc w:val="both"/>
      </w:pPr>
      <w:bookmarkStart w:name="_Toc124426213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многошаговые текстовые задачи арифметическим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буквенные выражения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информацию с помощью таблиц, линейной и столбчатой диаграмм.</w:t>
      </w:r>
    </w:p>
    <w:p>
      <w:pPr>
        <w:spacing w:before="0" w:after="0" w:line="264"/>
        <w:ind w:firstLine="600"/>
        <w:jc w:val="both"/>
      </w:pPr>
      <w:bookmarkStart w:name="_Toc124426214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клетчатой бумаге прямоугольный параллелепипед.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bookmarkStart w:name="block-84831253" w:id="26"/>
    <w:p>
      <w:pPr>
        <w:sectPr>
          <w:pgSz w:w="11906" w:h="16383" w:orient="portrait"/>
        </w:sectPr>
      </w:pPr>
    </w:p>
    <w:bookmarkEnd w:id="26"/>
    <w:bookmarkEnd w:id="18"/>
    <w:bookmarkStart w:name="block-84831249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https://m.edsoo.ru/6M1J1XQT5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https://m.edsoo.ru/038RE4QIJ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https://m.edsoo.ru/PX5WWXNEQ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https://m.edsoo.ru/XL5YPPWTY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https://m.edsoo.ru/FWMS97M71</w:t>
              </w:r>
            </w:hyperlink>
          </w:p>
        </w:tc>
      </w:tr>
      <w:tr>
        <w:trPr>
          <w:trHeight w:val="1320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https://m.edsoo.ru/CTSXX93EK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https://m.edsoo.ru/MHFWMIF0H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https://m.edsoo.ru/A0SK6T2QR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https://m.edsoo.ru/9XBXWV26T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https://m.edsoo.ru/0KB7Z4AL4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https://m.edsoo.ru/AKIVTTKIQ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https://m.edsoo.ru/Q0ZZVEHR5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https://m.edsoo.ru/KTLFF2RG2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https://m.edsoo.ru/Z071X55JU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https://m.edsoo.ru/OIK32GP9B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https://m.edsoo.ru/IWDS13VCF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https://m.edsoo.ru/E58JQPAEA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4831249" w:id="28"/>
    <w:p>
      <w:pPr>
        <w:sectPr>
          <w:pgSz w:w="16383" w:h="11906" w:orient="landscape"/>
        </w:sectPr>
      </w:pPr>
    </w:p>
    <w:bookmarkEnd w:id="28"/>
    <w:bookmarkEnd w:id="27"/>
    <w:bookmarkStart w:name="block-84831248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2"/>
        <w:gridCol w:w="2880"/>
        <w:gridCol w:w="1165"/>
        <w:gridCol w:w="2158"/>
        <w:gridCol w:w="2302"/>
        <w:gridCol w:w="1628"/>
        <w:gridCol w:w="2799"/>
      </w:tblGrid>
      <w:tr>
        <w:trPr>
          <w:trHeight w:val="300" w:hRule="atLeast"/>
          <w:trHeight w:val="144" w:hRule="atLeast"/>
        </w:trPr>
        <w:tc>
          <w:tcPr>
            <w:tcW w:w="46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https://m.edsoo.ru/K078Q2I5P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https://m.edsoo.ru/QV45YDG2T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https://m.edsoo.ru/QM6K1V6L8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https://m.edsoo.ru/YT9F55RKV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https://m.edsoo.ru/YSLWUOLDD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https://m.edsoo.ru/RCPBIC7P3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https://m.edsoo.ru/WXKT4ODDM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https://m.edsoo.ru/3WVNH1XDU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https://m.edsoo.ru/QP5WXVVLP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https://m.edsoo.ru/FLGUVOER8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https://m.edsoo.ru/LVJ0CI93M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https://m.edsoo.ru/S48Z5B4BL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https://m.edsoo.ru/IQX7MMZAV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https://m.edsoo.ru/A4EEDBXXR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https://m.edsoo.ru/RAF9WDU92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https://m.edsoo.ru/FNFT06A9V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https://m.edsoo.ru/T97NSSLRW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https://m.edsoo.ru/BSSK7RAWP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https://m.edsoo.ru/KXIZH15L9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https://m.edsoo.ru/E8KBA8S69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https://m.edsoo.ru/XBUJC7Z31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https://m.edsoo.ru/VMH0S8TM8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https://m.edsoo.ru/1BS5NK0UP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https://m.edsoo.ru/4T16AHP6C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https://m.edsoo.ru/24NNPJKPJ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https://m.edsoo.ru/43BLM0MW9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https://m.edsoo.ru/HHSZ7MX60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https://m.edsoo.ru/31169JH0D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https://m.edsoo.ru/Q33SPDU1R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https://m.edsoo.ru/C4QVL96CZ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https://m.edsoo.ru/F0KBB60C7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https://m.edsoo.ru/TQ4VGA97G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https://m.edsoo.ru/BLI8KAD0K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https://m.edsoo.ru/923Z0US1V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https://m.edsoo.ru/ZPEYYLJDD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https://m.edsoo.ru/71MBVEOZK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https://m.edsoo.ru/WC0R9PUQ3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https://m.edsoo.ru/BRHILTYHO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https://m.edsoo.ru/6KVYDX2P8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https://m.edsoo.ru/Y1D9UN06W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https://m.edsoo.ru/CA1LAALML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https://m.edsoo.ru/ALO3QBF5S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https://m.edsoo.ru/MI9NUIGU2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https://m.edsoo.ru/9041VCWJ8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https://m.edsoo.ru/QUBFQDF78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https://m.edsoo.ru/GDZJHNBDQ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https://m.edsoo.ru/FN534PQBO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https://m.edsoo.ru/6ZOQYY6C1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https://m.edsoo.ru/IEG7M3EE1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https://m.edsoo.ru/GSFHMNRQ7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https://m.edsoo.ru/OYB3TFI2S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https://m.edsoo.ru/5YBJSGRLU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https://m.edsoo.ru/EB6TQ7VVE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https://m.edsoo.ru/6OJKEG8QJ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https://m.edsoo.ru/UZRE99MVS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https://m.edsoo.ru/SADVPBGEZ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https://m.edsoo.ru/P9A1HFL08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https://m.edsoo.ru/37HRO0E2Y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https://m.edsoo.ru/47LLDHVUX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https://m.edsoo.ru/E2EFR8G2V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https://m.edsoo.ru/KHRZQ1CTR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https://m.edsoo.ru/FAIW7OBTT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https://m.edsoo.ru/OQPYRYYVB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https://m.edsoo.ru/FQ9WYN4LA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https://m.edsoo.ru/ZKLWVMTJB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https://m.edsoo.ru/FG6HDPCCQ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https://m.edsoo.ru/NS1DLZO5G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https://m.edsoo.ru/0GGD239WS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https://m.edsoo.ru/A97GHANST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https://m.edsoo.ru/2F4AZKC3I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https://m.edsoo.ru/BS41WA4P7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https://m.edsoo.ru/8E3BVW9UE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https://m.edsoo.ru/02IG9LAGP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https://m.edsoo.ru/Y7TU84W8G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https://m.edsoo.ru/RMJEHVSVJ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https://m.edsoo.ru/NZ00CZ24E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https://m.edsoo.ru/XBJUHPG5U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https://m.edsoo.ru/G3DFANUON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https://m.edsoo.ru/QVUG2WW4M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https://m.edsoo.ru/3J8GJ0IVY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https://m.edsoo.ru/BYG4CTCGN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https://m.edsoo.ru/KS2E2K9JO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https://m.edsoo.ru/OMKFYGE9S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https://m.edsoo.ru/V9J4ZQU65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https://m.edsoo.ru/TSYZES3JV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https://m.edsoo.ru/LQQY8JJ9K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https://m.edsoo.ru/W4EL78AJM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https://m.edsoo.ru/6FFQPXZ4I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https://m.edsoo.ru/T2LVGTU2A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https://m.edsoo.ru/BRYTZS925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https://m.edsoo.ru/X61H8798Z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https://m.edsoo.ru/8VN1UW3HG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https://m.edsoo.ru/6PPSBY3DL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https://m.edsoo.ru/VS5LX9V65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https://m.edsoo.ru/4SVYDZUJA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https://m.edsoo.ru/EHCPA77ZS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https://m.edsoo.ru/F9COA5G6R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https://m.edsoo.ru/L60NLJ1HL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https://m.edsoo.ru/OBMHBGBAC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https://m.edsoo.ru/2R8GJ2AP0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https://m.edsoo.ru/G52OJO783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https://m.edsoo.ru/CAP4LRRU4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https://m.edsoo.ru/E1LPJ8E7B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https://m.edsoo.ru/FTLOJ6ND9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https://m.edsoo.ru/4XN0HZKDC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https://m.edsoo.ru/1U3XQMHWI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https://m.edsoo.ru/PAXKSWR8R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https://m.edsoo.ru/M0689HXSG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https://m.edsoo.ru/LWP8914QO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https://m.edsoo.ru/PKIOZW7WV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https://m.edsoo.ru/RDJ1QB8KN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https://m.edsoo.ru/9J07OCGGF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https://m.edsoo.ru/7G290F5C1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https://m.edsoo.ru/IFT1231OD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https://m.edsoo.ru/JPRZP34MT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https://m.edsoo.ru/Z76OO5JIS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https://m.edsoo.ru/8K6FLVB4H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https://m.edsoo.ru/T6L6CSJ2R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https://m.edsoo.ru/ZW2I4MLXA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https://m.edsoo.ru/7YZUFEM9F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https://m.edsoo.ru/W6K6U8YOI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https://m.edsoo.ru/VU36UPDTP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https://m.edsoo.ru/7R07OE8AG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https://m.edsoo.ru/AI1LACDGM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https://m.edsoo.ru/U7W8YRVHS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https://m.edsoo.ru/KL3RAKVKQ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https://m.edsoo.ru/NRIC8G692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https://m.edsoo.ru/6LFSKHVGX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https://m.edsoo.ru/U236UR5NQ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https://m.edsoo.ru/5TVB4GN04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https://m.edsoo.ru/LYVTW1SVL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https://m.edsoo.ru/PYGYIVZUS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https://m.edsoo.ru/UE7CEA388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https://m.edsoo.ru/RER1HVD10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https://m.edsoo.ru/E188UPLET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https://m.edsoo.ru/HTFUD5K71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https://m.edsoo.ru/XNM7863W1</w:t>
              </w:r>
            </w:hyperlink>
          </w:p>
        </w:tc>
      </w:tr>
      <w:tr>
        <w:trPr>
          <w:trHeight w:val="118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https://m.edsoo.ru/HU2DOMQFK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https://m.edsoo.ru/KO326KKK7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https://m.edsoo.ru/FR4F0PFA6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https://m.edsoo.ru/BXAXFAHTL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https://m.edsoo.ru/4P1VEH06V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https://m.edsoo.ru/DYRLKRLVV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https://m.edsoo.ru/925RUW3V6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https://m.edsoo.ru/ZWP1F4R4T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https://m.edsoo.ru/86LZIV6GW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https://m.edsoo.ru/2E0UV3RAR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https://m.edsoo.ru/O345XF8WU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https://m.edsoo.ru/O6GYIYROT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https://m.edsoo.ru/NOJD3YARF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https://m.edsoo.ru/8397XDNOX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https://m.edsoo.ru/YRS5MOKIS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https://m.edsoo.ru/I3PVHL33V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https://m.edsoo.ru/AZYTYU1V6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https://m.edsoo.ru/H2UQOM593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https://m.edsoo.ru/R5YOIWY7H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https://m.edsoo.ru/XVKUZ6HV0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https://m.edsoo.ru/M1CF60SFI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https://m.edsoo.ru/D8P6G9VBH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https://m.edsoo.ru/I9BOTLUSI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https://m.edsoo.ru/48UYVITT4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https://m.edsoo.ru/7IV08E67L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https://m.edsoo.ru/9STKOCVAY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https://m.edsoo.ru/WSAFMQCY4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https://m.edsoo.ru/47YFTHH49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https://m.edsoo.ru/LANHS0WOL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https://m.edsoo.ru/CZGH3A5XH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https://m.edsoo.ru/484NQZCRB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9"/>
        <w:gridCol w:w="2800"/>
        <w:gridCol w:w="1178"/>
        <w:gridCol w:w="2174"/>
        <w:gridCol w:w="2317"/>
        <w:gridCol w:w="1641"/>
        <w:gridCol w:w="2815"/>
      </w:tblGrid>
      <w:tr>
        <w:trPr>
          <w:trHeight w:val="300" w:hRule="atLeast"/>
          <w:trHeight w:val="144" w:hRule="atLeast"/>
        </w:trPr>
        <w:tc>
          <w:tcPr>
            <w:tcW w:w="4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https://m.edsoo.ru/LNE6N00HL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https://m.edsoo.ru/H2PIR4AL1</w:t>
              </w:r>
            </w:hyperlink>
          </w:p>
        </w:tc>
      </w:tr>
      <w:tr>
        <w:trPr>
          <w:trHeight w:val="207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https://m.edsoo.ru/NDN790INA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https://m.edsoo.ru/2RQRX1L9G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https://m.edsoo.ru/T0SRHB0QV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https://m.edsoo.ru/QRWX0XIZG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https://m.edsoo.ru/5ZBWIYJ2P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https://m.edsoo.ru/SPUTUBXSF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https://m.edsoo.ru/XGCWLP6ZW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https://m.edsoo.ru/RC8Z4DW4M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https://m.edsoo.ru/F42BT7ER8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https://m.edsoo.ru/I5OUM4ZLI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https://m.edsoo.ru/7SJ90XQ7U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https://m.edsoo.ru/IZPKMLE3E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https://m.edsoo.ru/14IT033XK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https://m.edsoo.ru/FDJZXPAML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https://m.edsoo.ru/7DQHGWMK2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https://m.edsoo.ru/1VEZCKUBJ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https://m.edsoo.ru/1H50X4IFG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https://m.edsoo.ru/JIANC218B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https://m.edsoo.ru/UH6NAAS7P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https://m.edsoo.ru/YH49LNTZE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https://m.edsoo.ru/J7BQO3YAV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https://m.edsoo.ru/RA91ZUZM0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https://m.edsoo.ru/AQ6GZUM2N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https://m.edsoo.ru/BZ3NNAIO5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https://m.edsoo.ru/8TO3PD7ZT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https://m.edsoo.ru/ZAIG9N2AR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https://m.edsoo.ru/5ZTL4Z8H8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https://m.edsoo.ru/4HW0PZRKU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https://m.edsoo.ru/1Y28MM6VZ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https://m.edsoo.ru/E6DRM851C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https://m.edsoo.ru/0HZEFMRT6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https://m.edsoo.ru/RBR3CDHJD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https://m.edsoo.ru/9UZ5BCJFV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https://m.edsoo.ru/KCYXM1MYP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https://m.edsoo.ru/FKIMOPOLJ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https://m.edsoo.ru/MQVTXZ01J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https://m.edsoo.ru/DEILBQEND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https://m.edsoo.ru/JIX6NK7GT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https://m.edsoo.ru/JDHL83BE9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https://m.edsoo.ru/JL9Z72Q7S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https://m.edsoo.ru/KKXJD10XO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https://m.edsoo.ru/NR8NDZNBV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https://m.edsoo.ru/R04UKUYJ5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https://m.edsoo.ru/10JI53EY3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https://m.edsoo.ru/WDV9BQ6FY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https://m.edsoo.ru/QCQOQELK6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https://m.edsoo.ru/J5IZG3XFA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https://m.edsoo.ru/E31Y2PM9E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https://m.edsoo.ru/3YPEP1Y8F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https://m.edsoo.ru/G1KO2NTT2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https://m.edsoo.ru/Q7YMNEUQ4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https://m.edsoo.ru/CL0JY9OK1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https://m.edsoo.ru/27NZLJ9P0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https://m.edsoo.ru/BRJAEU9BZ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https://m.edsoo.ru/T8K4HBFKE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https://m.edsoo.ru/D5Q8BQZTU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https://m.edsoo.ru/8L2XNWNTC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https://m.edsoo.ru/H6U1JMU8K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https://m.edsoo.ru/ICZX3M7CY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https://m.edsoo.ru/3Y1841LIR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https://m.edsoo.ru/J1DGNKDSR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https://m.edsoo.ru/NJ3SOHEPU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https://m.edsoo.ru/NAL4KYITI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https://m.edsoo.ru/4C4YMZ1QS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https://m.edsoo.ru/IBTQ64CPW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https://m.edsoo.ru/RI1EZUEGJ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https://m.edsoo.ru/YP93952LE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https://m.edsoo.ru/QOVUBWJ5O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https://m.edsoo.ru/UNN8PRO9A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https://m.edsoo.ru/ERZLB9YI7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https://m.edsoo.ru/1TKVD30Z4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https://m.edsoo.ru/XD0307N7X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https://m.edsoo.ru/VLDLOR9TG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https://m.edsoo.ru/PEKFYEMFR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https://m.edsoo.ru/1CNOPLCJK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https://m.edsoo.ru/0027Q43DM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https://m.edsoo.ru/IRKQX35HD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https://m.edsoo.ru/17I4W3SX1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https://m.edsoo.ru/RD8CVUOMH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https://m.edsoo.ru/7PUM0EK6K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https://m.edsoo.ru/HTW5R4VSI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https://m.edsoo.ru/CJ6TQANPG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https://m.edsoo.ru/TFW8XTNBU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https://m.edsoo.ru/OND56FF3D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https://m.edsoo.ru/GJ4F1NNH4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https://m.edsoo.ru/NIQY8HRFJ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https://m.edsoo.ru/JFGKDL7WW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https://m.edsoo.ru/EPHJYQGLT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https://m.edsoo.ru/2IYEX15FX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https://m.edsoo.ru/4H40GJX27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https://m.edsoo.ru/H277D5Z1K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https://m.edsoo.ru/BPIJGA2Z1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https://m.edsoo.ru/YQH30P82R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https://m.edsoo.ru/0ZJ5ELLG8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https://m.edsoo.ru/Z60GRMOVQ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https://m.edsoo.ru/E1AZORV94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https://m.edsoo.ru/BQBAOA3UM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https://m.edsoo.ru/SST4PBMRW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https://m.edsoo.ru/DSMP0R8RI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https://m.edsoo.ru/DTZJGRU0T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https://m.edsoo.ru/GIHWQ5H9M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https://m.edsoo.ru/N5GLRGY6Z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https://m.edsoo.ru/P4HZDFU66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https://m.edsoo.ru/7V0IJEXAY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https://m.edsoo.ru/38CAQ2PRT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https://m.edsoo.ru/7CS99YXED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https://m.edsoo.ru/UA80IAE9R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https://m.edsoo.ru/4Z62TH2AQ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https://m.edsoo.ru/1E4X82JMO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https://m.edsoo.ru/200TJ2PIJ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https://m.edsoo.ru/MX6WDH8SZ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https://m.edsoo.ru/AJ7T7U83P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https://m.edsoo.ru/N5T2GZSZG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https://m.edsoo.ru/HEZW843UL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https://m.edsoo.ru/7ZII1FBOY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https://m.edsoo.ru/B2FG8S1F4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https://m.edsoo.ru/QNPMEENIM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https://m.edsoo.ru/IAJOK509V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https://m.edsoo.ru/BB7T7SG9N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https://m.edsoo.ru/ZB6ZK58H9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https://m.edsoo.ru/TP6N9CK1R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https://m.edsoo.ru/O05U1FJXD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https://m.edsoo.ru/HG5GW4RYH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https://m.edsoo.ru/EYWF972NU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https://m.edsoo.ru/SMQ00DKHT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https://m.edsoo.ru/EC65HPND9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https://m.edsoo.ru/CKC0NSICI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https://m.edsoo.ru/PLE71XJLQ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https://m.edsoo.ru/DJBNFQ4HF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https://m.edsoo.ru/H0EG55Y60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https://m.edsoo.ru/SZ586UUIC</w:t>
              </w:r>
            </w:hyperlink>
          </w:p>
        </w:tc>
      </w:tr>
      <w:tr>
        <w:trPr>
          <w:trHeight w:val="22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https://m.edsoo.ru/PU6K1XYF9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https://m.edsoo.ru/D2RWGQAUD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https://m.edsoo.ru/9XYG7C8EC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https://m.edsoo.ru/XNYOXPXOJ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https://m.edsoo.ru/AA2ZICZHO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https://m.edsoo.ru/2KMN72IZD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https://m.edsoo.ru/CQSL29EE3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https://m.edsoo.ru/CGU05R4XH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https://m.edsoo.ru/LXCRKIAY7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https://m.edsoo.ru/VMJSLA4HI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https://m.edsoo.ru/DZF4V8R2E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https://m.edsoo.ru/MQEHJ0PG3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https://m.edsoo.ru/34HTJIHKB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https://m.edsoo.ru/5LYG6IKVG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https://m.edsoo.ru/3E5PKJ82Q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https://m.edsoo.ru/7CK9JERX0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https://m.edsoo.ru/ICNGE3DKH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https://m.edsoo.ru/QZTSYWL33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https://m.edsoo.ru/LBSPPJRBN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https://m.edsoo.ru/IK9MGLXQY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https://m.edsoo.ru/JJ56D4DX6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https://m.edsoo.ru/GQGIH5V8K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https://m.edsoo.ru/ZVFZT5FPS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https://m.edsoo.ru/CRBNESWBG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https://m.edsoo.ru/9K1KFU9Y9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https://m.edsoo.ru/9B87FUU4Q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https://m.edsoo.ru/B78ICSRA6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https://m.edsoo.ru/DRSYSR7WX</w:t>
              </w:r>
            </w:hyperlink>
          </w:p>
        </w:tc>
      </w:tr>
      <w:tr>
        <w:trPr>
          <w:trHeight w:val="26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https://m.edsoo.ru/1ZDA8KJB0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https://m.edsoo.ru/V2G0ASSW2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https://m.edsoo.ru/81GGPDMTD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https://m.edsoo.ru/DKHVC8Z5H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https://m.edsoo.ru/QDE71VRSO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https://m.edsoo.ru/G6P7U6DGL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https://m.edsoo.ru/FRCER9LSI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https://m.edsoo.ru/EX3O171SA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4831248" w:id="30"/>
    <w:p>
      <w:pPr>
        <w:sectPr>
          <w:pgSz w:w="16383" w:h="11906" w:orient="landscape"/>
        </w:sectPr>
      </w:pPr>
    </w:p>
    <w:bookmarkEnd w:id="30"/>
    <w:bookmarkEnd w:id="29"/>
    <w:bookmarkStart w:name="block-84831254" w:id="31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>
      <w:pPr>
        <w:spacing w:before="199" w:after="199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661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натуральные числа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661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и буквенные выражения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186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>
      <w:pPr>
        <w:spacing w:before="0" w:after="0"/>
        <w:ind w:left="120"/>
        <w:jc w:val="left"/>
      </w:pPr>
    </w:p>
    <w:bookmarkStart w:name="block-84831254" w:id="32"/>
    <w:p>
      <w:pPr>
        <w:sectPr>
          <w:pgSz w:w="11906" w:h="16383" w:orient="portrait"/>
        </w:sectPr>
      </w:pPr>
    </w:p>
    <w:bookmarkEnd w:id="32"/>
    <w:bookmarkEnd w:id="31"/>
    <w:bookmarkStart w:name="block-84831256" w:id="33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199" w:after="199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64"/>
        <w:gridCol w:w="11137"/>
      </w:tblGrid>
      <w:tr>
        <w:trPr>
          <w:trHeight w:val="40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и нуль</w:t>
            </w:r>
          </w:p>
        </w:tc>
      </w:tr>
      <w:tr>
        <w:trPr>
          <w:trHeight w:val="135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>
        <w:trPr>
          <w:trHeight w:val="175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71"/>
        <w:gridCol w:w="11130"/>
      </w:tblGrid>
      <w:tr>
        <w:trPr>
          <w:trHeight w:val="40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bookmarkStart w:name="block-84831256" w:id="34"/>
    <w:p>
      <w:pPr>
        <w:sectPr>
          <w:pgSz w:w="11906" w:h="16383" w:orient="portrait"/>
        </w:sectPr>
      </w:pPr>
    </w:p>
    <w:bookmarkEnd w:id="34"/>
    <w:bookmarkEnd w:id="33"/>
    <w:bookmarkStart w:name="block-84831255" w:id="3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84831255" w:id="36"/>
    <w:p>
      <w:pPr>
        <w:sectPr>
          <w:pgSz w:w="11906" w:h="16383" w:orient="portrait"/>
        </w:sectPr>
      </w:pPr>
    </w:p>
    <w:bookmarkEnd w:id="36"/>
    <w:bookmarkEnd w:id="3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6M1J1XQT5" Type="http://schemas.openxmlformats.org/officeDocument/2006/relationships/hyperlink" Id="rId4"/>
    <Relationship TargetMode="External" Target="https://m.edsoo.ru/038RE4QIJ" Type="http://schemas.openxmlformats.org/officeDocument/2006/relationships/hyperlink" Id="rId5"/>
    <Relationship TargetMode="External" Target="https://m.edsoo.ru/PX5WWXNEQ" Type="http://schemas.openxmlformats.org/officeDocument/2006/relationships/hyperlink" Id="rId6"/>
    <Relationship TargetMode="External" Target="https://m.edsoo.ru/XL5YPPWTY" Type="http://schemas.openxmlformats.org/officeDocument/2006/relationships/hyperlink" Id="rId7"/>
    <Relationship TargetMode="External" Target="https://m.edsoo.ru/FWMS97M71" Type="http://schemas.openxmlformats.org/officeDocument/2006/relationships/hyperlink" Id="rId8"/>
    <Relationship TargetMode="External" Target="https://m.edsoo.ru/CTSXX93EK" Type="http://schemas.openxmlformats.org/officeDocument/2006/relationships/hyperlink" Id="rId9"/>
    <Relationship TargetMode="External" Target="https://m.edsoo.ru/MHFWMIF0H" Type="http://schemas.openxmlformats.org/officeDocument/2006/relationships/hyperlink" Id="rId10"/>
    <Relationship TargetMode="External" Target="https://m.edsoo.ru/A0SK6T2QR" Type="http://schemas.openxmlformats.org/officeDocument/2006/relationships/hyperlink" Id="rId11"/>
    <Relationship TargetMode="External" Target="https://m.edsoo.ru/9XBXWV26T" Type="http://schemas.openxmlformats.org/officeDocument/2006/relationships/hyperlink" Id="rId12"/>
    <Relationship TargetMode="External" Target="https://m.edsoo.ru/0KB7Z4AL4" Type="http://schemas.openxmlformats.org/officeDocument/2006/relationships/hyperlink" Id="rId13"/>
    <Relationship TargetMode="External" Target="https://m.edsoo.ru/AKIVTTKIQ" Type="http://schemas.openxmlformats.org/officeDocument/2006/relationships/hyperlink" Id="rId14"/>
    <Relationship TargetMode="External" Target="https://m.edsoo.ru/Q0ZZVEHR5" Type="http://schemas.openxmlformats.org/officeDocument/2006/relationships/hyperlink" Id="rId15"/>
    <Relationship TargetMode="External" Target="https://m.edsoo.ru/KTLFF2RG2" Type="http://schemas.openxmlformats.org/officeDocument/2006/relationships/hyperlink" Id="rId16"/>
    <Relationship TargetMode="External" Target="https://m.edsoo.ru/Z071X55JU" Type="http://schemas.openxmlformats.org/officeDocument/2006/relationships/hyperlink" Id="rId17"/>
    <Relationship TargetMode="External" Target="https://m.edsoo.ru/OIK32GP9B" Type="http://schemas.openxmlformats.org/officeDocument/2006/relationships/hyperlink" Id="rId18"/>
    <Relationship TargetMode="External" Target="https://m.edsoo.ru/IWDS13VCF" Type="http://schemas.openxmlformats.org/officeDocument/2006/relationships/hyperlink" Id="rId19"/>
    <Relationship TargetMode="External" Target="https://m.edsoo.ru/E58JQPAEA" Type="http://schemas.openxmlformats.org/officeDocument/2006/relationships/hyperlink" Id="rId20"/>
    <Relationship TargetMode="External" Target="https://m.edsoo.ru/K078Q2I5P" Type="http://schemas.openxmlformats.org/officeDocument/2006/relationships/hyperlink" Id="rId21"/>
    <Relationship TargetMode="External" Target="https://m.edsoo.ru/QV45YDG2T" Type="http://schemas.openxmlformats.org/officeDocument/2006/relationships/hyperlink" Id="rId22"/>
    <Relationship TargetMode="External" Target="https://m.edsoo.ru/QM6K1V6L8" Type="http://schemas.openxmlformats.org/officeDocument/2006/relationships/hyperlink" Id="rId23"/>
    <Relationship TargetMode="External" Target="https://m.edsoo.ru/YT9F55RKV" Type="http://schemas.openxmlformats.org/officeDocument/2006/relationships/hyperlink" Id="rId24"/>
    <Relationship TargetMode="External" Target="https://m.edsoo.ru/YSLWUOLDD" Type="http://schemas.openxmlformats.org/officeDocument/2006/relationships/hyperlink" Id="rId25"/>
    <Relationship TargetMode="External" Target="https://m.edsoo.ru/RCPBIC7P3" Type="http://schemas.openxmlformats.org/officeDocument/2006/relationships/hyperlink" Id="rId26"/>
    <Relationship TargetMode="External" Target="https://m.edsoo.ru/WXKT4ODDM" Type="http://schemas.openxmlformats.org/officeDocument/2006/relationships/hyperlink" Id="rId27"/>
    <Relationship TargetMode="External" Target="https://m.edsoo.ru/3WVNH1XDU" Type="http://schemas.openxmlformats.org/officeDocument/2006/relationships/hyperlink" Id="rId28"/>
    <Relationship TargetMode="External" Target="https://m.edsoo.ru/QP5WXVVLP" Type="http://schemas.openxmlformats.org/officeDocument/2006/relationships/hyperlink" Id="rId29"/>
    <Relationship TargetMode="External" Target="https://m.edsoo.ru/FLGUVOER8" Type="http://schemas.openxmlformats.org/officeDocument/2006/relationships/hyperlink" Id="rId30"/>
    <Relationship TargetMode="External" Target="https://m.edsoo.ru/LVJ0CI93M" Type="http://schemas.openxmlformats.org/officeDocument/2006/relationships/hyperlink" Id="rId31"/>
    <Relationship TargetMode="External" Target="https://m.edsoo.ru/S48Z5B4BL" Type="http://schemas.openxmlformats.org/officeDocument/2006/relationships/hyperlink" Id="rId32"/>
    <Relationship TargetMode="External" Target="https://m.edsoo.ru/IQX7MMZAV" Type="http://schemas.openxmlformats.org/officeDocument/2006/relationships/hyperlink" Id="rId33"/>
    <Relationship TargetMode="External" Target="https://m.edsoo.ru/A4EEDBXXR" Type="http://schemas.openxmlformats.org/officeDocument/2006/relationships/hyperlink" Id="rId34"/>
    <Relationship TargetMode="External" Target="https://m.edsoo.ru/RAF9WDU92" Type="http://schemas.openxmlformats.org/officeDocument/2006/relationships/hyperlink" Id="rId35"/>
    <Relationship TargetMode="External" Target="https://m.edsoo.ru/FNFT06A9V" Type="http://schemas.openxmlformats.org/officeDocument/2006/relationships/hyperlink" Id="rId36"/>
    <Relationship TargetMode="External" Target="https://m.edsoo.ru/T97NSSLRW" Type="http://schemas.openxmlformats.org/officeDocument/2006/relationships/hyperlink" Id="rId37"/>
    <Relationship TargetMode="External" Target="https://m.edsoo.ru/BSSK7RAWP" Type="http://schemas.openxmlformats.org/officeDocument/2006/relationships/hyperlink" Id="rId38"/>
    <Relationship TargetMode="External" Target="https://m.edsoo.ru/KXIZH15L9" Type="http://schemas.openxmlformats.org/officeDocument/2006/relationships/hyperlink" Id="rId39"/>
    <Relationship TargetMode="External" Target="https://m.edsoo.ru/E8KBA8S69" Type="http://schemas.openxmlformats.org/officeDocument/2006/relationships/hyperlink" Id="rId40"/>
    <Relationship TargetMode="External" Target="https://m.edsoo.ru/XBUJC7Z31" Type="http://schemas.openxmlformats.org/officeDocument/2006/relationships/hyperlink" Id="rId41"/>
    <Relationship TargetMode="External" Target="https://m.edsoo.ru/VMH0S8TM8" Type="http://schemas.openxmlformats.org/officeDocument/2006/relationships/hyperlink" Id="rId42"/>
    <Relationship TargetMode="External" Target="https://m.edsoo.ru/1BS5NK0UP" Type="http://schemas.openxmlformats.org/officeDocument/2006/relationships/hyperlink" Id="rId43"/>
    <Relationship TargetMode="External" Target="https://m.edsoo.ru/4T16AHP6C" Type="http://schemas.openxmlformats.org/officeDocument/2006/relationships/hyperlink" Id="rId44"/>
    <Relationship TargetMode="External" Target="https://m.edsoo.ru/24NNPJKPJ" Type="http://schemas.openxmlformats.org/officeDocument/2006/relationships/hyperlink" Id="rId45"/>
    <Relationship TargetMode="External" Target="https://m.edsoo.ru/43BLM0MW9" Type="http://schemas.openxmlformats.org/officeDocument/2006/relationships/hyperlink" Id="rId46"/>
    <Relationship TargetMode="External" Target="https://m.edsoo.ru/HHSZ7MX60" Type="http://schemas.openxmlformats.org/officeDocument/2006/relationships/hyperlink" Id="rId47"/>
    <Relationship TargetMode="External" Target="https://m.edsoo.ru/31169JH0D" Type="http://schemas.openxmlformats.org/officeDocument/2006/relationships/hyperlink" Id="rId48"/>
    <Relationship TargetMode="External" Target="https://m.edsoo.ru/Q33SPDU1R" Type="http://schemas.openxmlformats.org/officeDocument/2006/relationships/hyperlink" Id="rId49"/>
    <Relationship TargetMode="External" Target="https://m.edsoo.ru/C4QVL96CZ" Type="http://schemas.openxmlformats.org/officeDocument/2006/relationships/hyperlink" Id="rId50"/>
    <Relationship TargetMode="External" Target="https://m.edsoo.ru/F0KBB60C7" Type="http://schemas.openxmlformats.org/officeDocument/2006/relationships/hyperlink" Id="rId51"/>
    <Relationship TargetMode="External" Target="https://m.edsoo.ru/TQ4VGA97G" Type="http://schemas.openxmlformats.org/officeDocument/2006/relationships/hyperlink" Id="rId52"/>
    <Relationship TargetMode="External" Target="https://m.edsoo.ru/BLI8KAD0K" Type="http://schemas.openxmlformats.org/officeDocument/2006/relationships/hyperlink" Id="rId53"/>
    <Relationship TargetMode="External" Target="https://m.edsoo.ru/923Z0US1V" Type="http://schemas.openxmlformats.org/officeDocument/2006/relationships/hyperlink" Id="rId54"/>
    <Relationship TargetMode="External" Target="https://m.edsoo.ru/ZPEYYLJDD" Type="http://schemas.openxmlformats.org/officeDocument/2006/relationships/hyperlink" Id="rId55"/>
    <Relationship TargetMode="External" Target="https://m.edsoo.ru/71MBVEOZK" Type="http://schemas.openxmlformats.org/officeDocument/2006/relationships/hyperlink" Id="rId56"/>
    <Relationship TargetMode="External" Target="https://m.edsoo.ru/WC0R9PUQ3" Type="http://schemas.openxmlformats.org/officeDocument/2006/relationships/hyperlink" Id="rId57"/>
    <Relationship TargetMode="External" Target="https://m.edsoo.ru/BRHILTYHO" Type="http://schemas.openxmlformats.org/officeDocument/2006/relationships/hyperlink" Id="rId58"/>
    <Relationship TargetMode="External" Target="https://m.edsoo.ru/6KVYDX2P8" Type="http://schemas.openxmlformats.org/officeDocument/2006/relationships/hyperlink" Id="rId59"/>
    <Relationship TargetMode="External" Target="https://m.edsoo.ru/Y1D9UN06W" Type="http://schemas.openxmlformats.org/officeDocument/2006/relationships/hyperlink" Id="rId60"/>
    <Relationship TargetMode="External" Target="https://m.edsoo.ru/CA1LAALML" Type="http://schemas.openxmlformats.org/officeDocument/2006/relationships/hyperlink" Id="rId61"/>
    <Relationship TargetMode="External" Target="https://m.edsoo.ru/ALO3QBF5S" Type="http://schemas.openxmlformats.org/officeDocument/2006/relationships/hyperlink" Id="rId62"/>
    <Relationship TargetMode="External" Target="https://m.edsoo.ru/MI9NUIGU2" Type="http://schemas.openxmlformats.org/officeDocument/2006/relationships/hyperlink" Id="rId63"/>
    <Relationship TargetMode="External" Target="https://m.edsoo.ru/9041VCWJ8" Type="http://schemas.openxmlformats.org/officeDocument/2006/relationships/hyperlink" Id="rId64"/>
    <Relationship TargetMode="External" Target="https://m.edsoo.ru/QUBFQDF78" Type="http://schemas.openxmlformats.org/officeDocument/2006/relationships/hyperlink" Id="rId65"/>
    <Relationship TargetMode="External" Target="https://m.edsoo.ru/GDZJHNBDQ" Type="http://schemas.openxmlformats.org/officeDocument/2006/relationships/hyperlink" Id="rId66"/>
    <Relationship TargetMode="External" Target="https://m.edsoo.ru/FN534PQBO" Type="http://schemas.openxmlformats.org/officeDocument/2006/relationships/hyperlink" Id="rId67"/>
    <Relationship TargetMode="External" Target="https://m.edsoo.ru/6ZOQYY6C1" Type="http://schemas.openxmlformats.org/officeDocument/2006/relationships/hyperlink" Id="rId68"/>
    <Relationship TargetMode="External" Target="https://m.edsoo.ru/IEG7M3EE1" Type="http://schemas.openxmlformats.org/officeDocument/2006/relationships/hyperlink" Id="rId69"/>
    <Relationship TargetMode="External" Target="https://m.edsoo.ru/GSFHMNRQ7" Type="http://schemas.openxmlformats.org/officeDocument/2006/relationships/hyperlink" Id="rId70"/>
    <Relationship TargetMode="External" Target="https://m.edsoo.ru/OYB3TFI2S" Type="http://schemas.openxmlformats.org/officeDocument/2006/relationships/hyperlink" Id="rId71"/>
    <Relationship TargetMode="External" Target="https://m.edsoo.ru/5YBJSGRLU" Type="http://schemas.openxmlformats.org/officeDocument/2006/relationships/hyperlink" Id="rId72"/>
    <Relationship TargetMode="External" Target="https://m.edsoo.ru/EB6TQ7VVE" Type="http://schemas.openxmlformats.org/officeDocument/2006/relationships/hyperlink" Id="rId73"/>
    <Relationship TargetMode="External" Target="https://m.edsoo.ru/6OJKEG8QJ" Type="http://schemas.openxmlformats.org/officeDocument/2006/relationships/hyperlink" Id="rId74"/>
    <Relationship TargetMode="External" Target="https://m.edsoo.ru/UZRE99MVS" Type="http://schemas.openxmlformats.org/officeDocument/2006/relationships/hyperlink" Id="rId75"/>
    <Relationship TargetMode="External" Target="https://m.edsoo.ru/SADVPBGEZ" Type="http://schemas.openxmlformats.org/officeDocument/2006/relationships/hyperlink" Id="rId76"/>
    <Relationship TargetMode="External" Target="https://m.edsoo.ru/P9A1HFL08" Type="http://schemas.openxmlformats.org/officeDocument/2006/relationships/hyperlink" Id="rId77"/>
    <Relationship TargetMode="External" Target="https://m.edsoo.ru/37HRO0E2Y" Type="http://schemas.openxmlformats.org/officeDocument/2006/relationships/hyperlink" Id="rId78"/>
    <Relationship TargetMode="External" Target="https://m.edsoo.ru/47LLDHVUX" Type="http://schemas.openxmlformats.org/officeDocument/2006/relationships/hyperlink" Id="rId79"/>
    <Relationship TargetMode="External" Target="https://m.edsoo.ru/E2EFR8G2V" Type="http://schemas.openxmlformats.org/officeDocument/2006/relationships/hyperlink" Id="rId80"/>
    <Relationship TargetMode="External" Target="https://m.edsoo.ru/KHRZQ1CTR" Type="http://schemas.openxmlformats.org/officeDocument/2006/relationships/hyperlink" Id="rId81"/>
    <Relationship TargetMode="External" Target="https://m.edsoo.ru/FAIW7OBTT" Type="http://schemas.openxmlformats.org/officeDocument/2006/relationships/hyperlink" Id="rId82"/>
    <Relationship TargetMode="External" Target="https://m.edsoo.ru/OQPYRYYVB" Type="http://schemas.openxmlformats.org/officeDocument/2006/relationships/hyperlink" Id="rId83"/>
    <Relationship TargetMode="External" Target="https://m.edsoo.ru/FQ9WYN4LA" Type="http://schemas.openxmlformats.org/officeDocument/2006/relationships/hyperlink" Id="rId84"/>
    <Relationship TargetMode="External" Target="https://m.edsoo.ru/ZKLWVMTJB" Type="http://schemas.openxmlformats.org/officeDocument/2006/relationships/hyperlink" Id="rId85"/>
    <Relationship TargetMode="External" Target="https://m.edsoo.ru/FG6HDPCCQ" Type="http://schemas.openxmlformats.org/officeDocument/2006/relationships/hyperlink" Id="rId86"/>
    <Relationship TargetMode="External" Target="https://m.edsoo.ru/NS1DLZO5G" Type="http://schemas.openxmlformats.org/officeDocument/2006/relationships/hyperlink" Id="rId87"/>
    <Relationship TargetMode="External" Target="https://m.edsoo.ru/0GGD239WS" Type="http://schemas.openxmlformats.org/officeDocument/2006/relationships/hyperlink" Id="rId88"/>
    <Relationship TargetMode="External" Target="https://m.edsoo.ru/A97GHANST" Type="http://schemas.openxmlformats.org/officeDocument/2006/relationships/hyperlink" Id="rId89"/>
    <Relationship TargetMode="External" Target="https://m.edsoo.ru/2F4AZKC3I" Type="http://schemas.openxmlformats.org/officeDocument/2006/relationships/hyperlink" Id="rId90"/>
    <Relationship TargetMode="External" Target="https://m.edsoo.ru/BS41WA4P7" Type="http://schemas.openxmlformats.org/officeDocument/2006/relationships/hyperlink" Id="rId91"/>
    <Relationship TargetMode="External" Target="https://m.edsoo.ru/8E3BVW9UE" Type="http://schemas.openxmlformats.org/officeDocument/2006/relationships/hyperlink" Id="rId92"/>
    <Relationship TargetMode="External" Target="https://m.edsoo.ru/02IG9LAGP" Type="http://schemas.openxmlformats.org/officeDocument/2006/relationships/hyperlink" Id="rId93"/>
    <Relationship TargetMode="External" Target="https://m.edsoo.ru/Y7TU84W8G" Type="http://schemas.openxmlformats.org/officeDocument/2006/relationships/hyperlink" Id="rId94"/>
    <Relationship TargetMode="External" Target="https://m.edsoo.ru/RMJEHVSVJ" Type="http://schemas.openxmlformats.org/officeDocument/2006/relationships/hyperlink" Id="rId95"/>
    <Relationship TargetMode="External" Target="https://m.edsoo.ru/NZ00CZ24E" Type="http://schemas.openxmlformats.org/officeDocument/2006/relationships/hyperlink" Id="rId96"/>
    <Relationship TargetMode="External" Target="https://m.edsoo.ru/XBJUHPG5U" Type="http://schemas.openxmlformats.org/officeDocument/2006/relationships/hyperlink" Id="rId97"/>
    <Relationship TargetMode="External" Target="https://m.edsoo.ru/G3DFANUON" Type="http://schemas.openxmlformats.org/officeDocument/2006/relationships/hyperlink" Id="rId98"/>
    <Relationship TargetMode="External" Target="https://m.edsoo.ru/QVUG2WW4M" Type="http://schemas.openxmlformats.org/officeDocument/2006/relationships/hyperlink" Id="rId99"/>
    <Relationship TargetMode="External" Target="https://m.edsoo.ru/3J8GJ0IVY" Type="http://schemas.openxmlformats.org/officeDocument/2006/relationships/hyperlink" Id="rId100"/>
    <Relationship TargetMode="External" Target="https://m.edsoo.ru/BYG4CTCGN" Type="http://schemas.openxmlformats.org/officeDocument/2006/relationships/hyperlink" Id="rId101"/>
    <Relationship TargetMode="External" Target="https://m.edsoo.ru/KS2E2K9JO" Type="http://schemas.openxmlformats.org/officeDocument/2006/relationships/hyperlink" Id="rId102"/>
    <Relationship TargetMode="External" Target="https://m.edsoo.ru/OMKFYGE9S" Type="http://schemas.openxmlformats.org/officeDocument/2006/relationships/hyperlink" Id="rId103"/>
    <Relationship TargetMode="External" Target="https://m.edsoo.ru/V9J4ZQU65" Type="http://schemas.openxmlformats.org/officeDocument/2006/relationships/hyperlink" Id="rId104"/>
    <Relationship TargetMode="External" Target="https://m.edsoo.ru/TSYZES3JV" Type="http://schemas.openxmlformats.org/officeDocument/2006/relationships/hyperlink" Id="rId105"/>
    <Relationship TargetMode="External" Target="https://m.edsoo.ru/LQQY8JJ9K" Type="http://schemas.openxmlformats.org/officeDocument/2006/relationships/hyperlink" Id="rId106"/>
    <Relationship TargetMode="External" Target="https://m.edsoo.ru/W4EL78AJM" Type="http://schemas.openxmlformats.org/officeDocument/2006/relationships/hyperlink" Id="rId107"/>
    <Relationship TargetMode="External" Target="https://m.edsoo.ru/6FFQPXZ4I" Type="http://schemas.openxmlformats.org/officeDocument/2006/relationships/hyperlink" Id="rId108"/>
    <Relationship TargetMode="External" Target="https://m.edsoo.ru/T2LVGTU2A" Type="http://schemas.openxmlformats.org/officeDocument/2006/relationships/hyperlink" Id="rId109"/>
    <Relationship TargetMode="External" Target="https://m.edsoo.ru/BRYTZS925" Type="http://schemas.openxmlformats.org/officeDocument/2006/relationships/hyperlink" Id="rId110"/>
    <Relationship TargetMode="External" Target="https://m.edsoo.ru/X61H8798Z" Type="http://schemas.openxmlformats.org/officeDocument/2006/relationships/hyperlink" Id="rId111"/>
    <Relationship TargetMode="External" Target="https://m.edsoo.ru/8VN1UW3HG" Type="http://schemas.openxmlformats.org/officeDocument/2006/relationships/hyperlink" Id="rId112"/>
    <Relationship TargetMode="External" Target="https://m.edsoo.ru/6PPSBY3DL" Type="http://schemas.openxmlformats.org/officeDocument/2006/relationships/hyperlink" Id="rId113"/>
    <Relationship TargetMode="External" Target="https://m.edsoo.ru/VS5LX9V65" Type="http://schemas.openxmlformats.org/officeDocument/2006/relationships/hyperlink" Id="rId114"/>
    <Relationship TargetMode="External" Target="https://m.edsoo.ru/4SVYDZUJA" Type="http://schemas.openxmlformats.org/officeDocument/2006/relationships/hyperlink" Id="rId115"/>
    <Relationship TargetMode="External" Target="https://m.edsoo.ru/EHCPA77ZS" Type="http://schemas.openxmlformats.org/officeDocument/2006/relationships/hyperlink" Id="rId116"/>
    <Relationship TargetMode="External" Target="https://m.edsoo.ru/F9COA5G6R" Type="http://schemas.openxmlformats.org/officeDocument/2006/relationships/hyperlink" Id="rId117"/>
    <Relationship TargetMode="External" Target="https://m.edsoo.ru/L60NLJ1HL" Type="http://schemas.openxmlformats.org/officeDocument/2006/relationships/hyperlink" Id="rId118"/>
    <Relationship TargetMode="External" Target="https://m.edsoo.ru/OBMHBGBAC" Type="http://schemas.openxmlformats.org/officeDocument/2006/relationships/hyperlink" Id="rId119"/>
    <Relationship TargetMode="External" Target="https://m.edsoo.ru/2R8GJ2AP0" Type="http://schemas.openxmlformats.org/officeDocument/2006/relationships/hyperlink" Id="rId120"/>
    <Relationship TargetMode="External" Target="https://m.edsoo.ru/G52OJO783" Type="http://schemas.openxmlformats.org/officeDocument/2006/relationships/hyperlink" Id="rId121"/>
    <Relationship TargetMode="External" Target="https://m.edsoo.ru/CAP4LRRU4" Type="http://schemas.openxmlformats.org/officeDocument/2006/relationships/hyperlink" Id="rId122"/>
    <Relationship TargetMode="External" Target="https://m.edsoo.ru/E1LPJ8E7B" Type="http://schemas.openxmlformats.org/officeDocument/2006/relationships/hyperlink" Id="rId123"/>
    <Relationship TargetMode="External" Target="https://m.edsoo.ru/FTLOJ6ND9" Type="http://schemas.openxmlformats.org/officeDocument/2006/relationships/hyperlink" Id="rId124"/>
    <Relationship TargetMode="External" Target="https://m.edsoo.ru/4XN0HZKDC" Type="http://schemas.openxmlformats.org/officeDocument/2006/relationships/hyperlink" Id="rId125"/>
    <Relationship TargetMode="External" Target="https://m.edsoo.ru/1U3XQMHWI" Type="http://schemas.openxmlformats.org/officeDocument/2006/relationships/hyperlink" Id="rId126"/>
    <Relationship TargetMode="External" Target="https://m.edsoo.ru/PAXKSWR8R" Type="http://schemas.openxmlformats.org/officeDocument/2006/relationships/hyperlink" Id="rId127"/>
    <Relationship TargetMode="External" Target="https://m.edsoo.ru/M0689HXSG" Type="http://schemas.openxmlformats.org/officeDocument/2006/relationships/hyperlink" Id="rId128"/>
    <Relationship TargetMode="External" Target="https://m.edsoo.ru/LWP8914QO" Type="http://schemas.openxmlformats.org/officeDocument/2006/relationships/hyperlink" Id="rId129"/>
    <Relationship TargetMode="External" Target="https://m.edsoo.ru/PKIOZW7WV" Type="http://schemas.openxmlformats.org/officeDocument/2006/relationships/hyperlink" Id="rId130"/>
    <Relationship TargetMode="External" Target="https://m.edsoo.ru/RDJ1QB8KN" Type="http://schemas.openxmlformats.org/officeDocument/2006/relationships/hyperlink" Id="rId131"/>
    <Relationship TargetMode="External" Target="https://m.edsoo.ru/9J07OCGGF" Type="http://schemas.openxmlformats.org/officeDocument/2006/relationships/hyperlink" Id="rId132"/>
    <Relationship TargetMode="External" Target="https://m.edsoo.ru/7G290F5C1" Type="http://schemas.openxmlformats.org/officeDocument/2006/relationships/hyperlink" Id="rId133"/>
    <Relationship TargetMode="External" Target="https://m.edsoo.ru/IFT1231OD" Type="http://schemas.openxmlformats.org/officeDocument/2006/relationships/hyperlink" Id="rId134"/>
    <Relationship TargetMode="External" Target="https://m.edsoo.ru/JPRZP34MT" Type="http://schemas.openxmlformats.org/officeDocument/2006/relationships/hyperlink" Id="rId135"/>
    <Relationship TargetMode="External" Target="https://m.edsoo.ru/Z76OO5JIS" Type="http://schemas.openxmlformats.org/officeDocument/2006/relationships/hyperlink" Id="rId136"/>
    <Relationship TargetMode="External" Target="https://m.edsoo.ru/8K6FLVB4H" Type="http://schemas.openxmlformats.org/officeDocument/2006/relationships/hyperlink" Id="rId137"/>
    <Relationship TargetMode="External" Target="https://m.edsoo.ru/T6L6CSJ2R" Type="http://schemas.openxmlformats.org/officeDocument/2006/relationships/hyperlink" Id="rId138"/>
    <Relationship TargetMode="External" Target="https://m.edsoo.ru/ZW2I4MLXA" Type="http://schemas.openxmlformats.org/officeDocument/2006/relationships/hyperlink" Id="rId139"/>
    <Relationship TargetMode="External" Target="https://m.edsoo.ru/7YZUFEM9F" Type="http://schemas.openxmlformats.org/officeDocument/2006/relationships/hyperlink" Id="rId140"/>
    <Relationship TargetMode="External" Target="https://m.edsoo.ru/W6K6U8YOI" Type="http://schemas.openxmlformats.org/officeDocument/2006/relationships/hyperlink" Id="rId141"/>
    <Relationship TargetMode="External" Target="https://m.edsoo.ru/VU36UPDTP" Type="http://schemas.openxmlformats.org/officeDocument/2006/relationships/hyperlink" Id="rId142"/>
    <Relationship TargetMode="External" Target="https://m.edsoo.ru/7R07OE8AG" Type="http://schemas.openxmlformats.org/officeDocument/2006/relationships/hyperlink" Id="rId143"/>
    <Relationship TargetMode="External" Target="https://m.edsoo.ru/AI1LACDGM" Type="http://schemas.openxmlformats.org/officeDocument/2006/relationships/hyperlink" Id="rId144"/>
    <Relationship TargetMode="External" Target="https://m.edsoo.ru/U7W8YRVHS" Type="http://schemas.openxmlformats.org/officeDocument/2006/relationships/hyperlink" Id="rId145"/>
    <Relationship TargetMode="External" Target="https://m.edsoo.ru/KL3RAKVKQ" Type="http://schemas.openxmlformats.org/officeDocument/2006/relationships/hyperlink" Id="rId146"/>
    <Relationship TargetMode="External" Target="https://m.edsoo.ru/NRIC8G692" Type="http://schemas.openxmlformats.org/officeDocument/2006/relationships/hyperlink" Id="rId147"/>
    <Relationship TargetMode="External" Target="https://m.edsoo.ru/6LFSKHVGX" Type="http://schemas.openxmlformats.org/officeDocument/2006/relationships/hyperlink" Id="rId148"/>
    <Relationship TargetMode="External" Target="https://m.edsoo.ru/U236UR5NQ" Type="http://schemas.openxmlformats.org/officeDocument/2006/relationships/hyperlink" Id="rId149"/>
    <Relationship TargetMode="External" Target="https://m.edsoo.ru/5TVB4GN04" Type="http://schemas.openxmlformats.org/officeDocument/2006/relationships/hyperlink" Id="rId150"/>
    <Relationship TargetMode="External" Target="https://m.edsoo.ru/LYVTW1SVL" Type="http://schemas.openxmlformats.org/officeDocument/2006/relationships/hyperlink" Id="rId151"/>
    <Relationship TargetMode="External" Target="https://m.edsoo.ru/PYGYIVZUS" Type="http://schemas.openxmlformats.org/officeDocument/2006/relationships/hyperlink" Id="rId152"/>
    <Relationship TargetMode="External" Target="https://m.edsoo.ru/UE7CEA388" Type="http://schemas.openxmlformats.org/officeDocument/2006/relationships/hyperlink" Id="rId153"/>
    <Relationship TargetMode="External" Target="https://m.edsoo.ru/RER1HVD10" Type="http://schemas.openxmlformats.org/officeDocument/2006/relationships/hyperlink" Id="rId154"/>
    <Relationship TargetMode="External" Target="https://m.edsoo.ru/E188UPLET" Type="http://schemas.openxmlformats.org/officeDocument/2006/relationships/hyperlink" Id="rId155"/>
    <Relationship TargetMode="External" Target="https://m.edsoo.ru/HTFUD5K71" Type="http://schemas.openxmlformats.org/officeDocument/2006/relationships/hyperlink" Id="rId156"/>
    <Relationship TargetMode="External" Target="https://m.edsoo.ru/XNM7863W1" Type="http://schemas.openxmlformats.org/officeDocument/2006/relationships/hyperlink" Id="rId157"/>
    <Relationship TargetMode="External" Target="https://m.edsoo.ru/HU2DOMQFK" Type="http://schemas.openxmlformats.org/officeDocument/2006/relationships/hyperlink" Id="rId158"/>
    <Relationship TargetMode="External" Target="https://m.edsoo.ru/KO326KKK7" Type="http://schemas.openxmlformats.org/officeDocument/2006/relationships/hyperlink" Id="rId159"/>
    <Relationship TargetMode="External" Target="https://m.edsoo.ru/FR4F0PFA6" Type="http://schemas.openxmlformats.org/officeDocument/2006/relationships/hyperlink" Id="rId160"/>
    <Relationship TargetMode="External" Target="https://m.edsoo.ru/BXAXFAHTL" Type="http://schemas.openxmlformats.org/officeDocument/2006/relationships/hyperlink" Id="rId161"/>
    <Relationship TargetMode="External" Target="https://m.edsoo.ru/4P1VEH06V" Type="http://schemas.openxmlformats.org/officeDocument/2006/relationships/hyperlink" Id="rId162"/>
    <Relationship TargetMode="External" Target="https://m.edsoo.ru/DYRLKRLVV" Type="http://schemas.openxmlformats.org/officeDocument/2006/relationships/hyperlink" Id="rId163"/>
    <Relationship TargetMode="External" Target="https://m.edsoo.ru/925RUW3V6" Type="http://schemas.openxmlformats.org/officeDocument/2006/relationships/hyperlink" Id="rId164"/>
    <Relationship TargetMode="External" Target="https://m.edsoo.ru/ZWP1F4R4T" Type="http://schemas.openxmlformats.org/officeDocument/2006/relationships/hyperlink" Id="rId165"/>
    <Relationship TargetMode="External" Target="https://m.edsoo.ru/86LZIV6GW" Type="http://schemas.openxmlformats.org/officeDocument/2006/relationships/hyperlink" Id="rId166"/>
    <Relationship TargetMode="External" Target="https://m.edsoo.ru/2E0UV3RAR" Type="http://schemas.openxmlformats.org/officeDocument/2006/relationships/hyperlink" Id="rId167"/>
    <Relationship TargetMode="External" Target="https://m.edsoo.ru/O345XF8WU" Type="http://schemas.openxmlformats.org/officeDocument/2006/relationships/hyperlink" Id="rId168"/>
    <Relationship TargetMode="External" Target="https://m.edsoo.ru/O6GYIYROT" Type="http://schemas.openxmlformats.org/officeDocument/2006/relationships/hyperlink" Id="rId169"/>
    <Relationship TargetMode="External" Target="https://m.edsoo.ru/NOJD3YARF" Type="http://schemas.openxmlformats.org/officeDocument/2006/relationships/hyperlink" Id="rId170"/>
    <Relationship TargetMode="External" Target="https://m.edsoo.ru/8397XDNOX" Type="http://schemas.openxmlformats.org/officeDocument/2006/relationships/hyperlink" Id="rId171"/>
    <Relationship TargetMode="External" Target="https://m.edsoo.ru/YRS5MOKIS" Type="http://schemas.openxmlformats.org/officeDocument/2006/relationships/hyperlink" Id="rId172"/>
    <Relationship TargetMode="External" Target="https://m.edsoo.ru/I3PVHL33V" Type="http://schemas.openxmlformats.org/officeDocument/2006/relationships/hyperlink" Id="rId173"/>
    <Relationship TargetMode="External" Target="https://m.edsoo.ru/AZYTYU1V6" Type="http://schemas.openxmlformats.org/officeDocument/2006/relationships/hyperlink" Id="rId174"/>
    <Relationship TargetMode="External" Target="https://m.edsoo.ru/H2UQOM593" Type="http://schemas.openxmlformats.org/officeDocument/2006/relationships/hyperlink" Id="rId175"/>
    <Relationship TargetMode="External" Target="https://m.edsoo.ru/R5YOIWY7H" Type="http://schemas.openxmlformats.org/officeDocument/2006/relationships/hyperlink" Id="rId176"/>
    <Relationship TargetMode="External" Target="https://m.edsoo.ru/XVKUZ6HV0" Type="http://schemas.openxmlformats.org/officeDocument/2006/relationships/hyperlink" Id="rId177"/>
    <Relationship TargetMode="External" Target="https://m.edsoo.ru/M1CF60SFI" Type="http://schemas.openxmlformats.org/officeDocument/2006/relationships/hyperlink" Id="rId178"/>
    <Relationship TargetMode="External" Target="https://m.edsoo.ru/D8P6G9VBH" Type="http://schemas.openxmlformats.org/officeDocument/2006/relationships/hyperlink" Id="rId179"/>
    <Relationship TargetMode="External" Target="https://m.edsoo.ru/I9BOTLUSI" Type="http://schemas.openxmlformats.org/officeDocument/2006/relationships/hyperlink" Id="rId180"/>
    <Relationship TargetMode="External" Target="https://m.edsoo.ru/48UYVITT4" Type="http://schemas.openxmlformats.org/officeDocument/2006/relationships/hyperlink" Id="rId181"/>
    <Relationship TargetMode="External" Target="https://m.edsoo.ru/7IV08E67L" Type="http://schemas.openxmlformats.org/officeDocument/2006/relationships/hyperlink" Id="rId182"/>
    <Relationship TargetMode="External" Target="https://m.edsoo.ru/9STKOCVAY" Type="http://schemas.openxmlformats.org/officeDocument/2006/relationships/hyperlink" Id="rId183"/>
    <Relationship TargetMode="External" Target="https://m.edsoo.ru/WSAFMQCY4" Type="http://schemas.openxmlformats.org/officeDocument/2006/relationships/hyperlink" Id="rId184"/>
    <Relationship TargetMode="External" Target="https://m.edsoo.ru/47YFTHH49" Type="http://schemas.openxmlformats.org/officeDocument/2006/relationships/hyperlink" Id="rId185"/>
    <Relationship TargetMode="External" Target="https://m.edsoo.ru/LANHS0WOL" Type="http://schemas.openxmlformats.org/officeDocument/2006/relationships/hyperlink" Id="rId186"/>
    <Relationship TargetMode="External" Target="https://m.edsoo.ru/CZGH3A5XH" Type="http://schemas.openxmlformats.org/officeDocument/2006/relationships/hyperlink" Id="rId187"/>
    <Relationship TargetMode="External" Target="https://m.edsoo.ru/484NQZCRB" Type="http://schemas.openxmlformats.org/officeDocument/2006/relationships/hyperlink" Id="rId188"/>
    <Relationship TargetMode="External" Target="https://m.edsoo.ru/LNE6N00HL" Type="http://schemas.openxmlformats.org/officeDocument/2006/relationships/hyperlink" Id="rId189"/>
    <Relationship TargetMode="External" Target="https://m.edsoo.ru/H2PIR4AL1" Type="http://schemas.openxmlformats.org/officeDocument/2006/relationships/hyperlink" Id="rId190"/>
    <Relationship TargetMode="External" Target="https://m.edsoo.ru/NDN790INA" Type="http://schemas.openxmlformats.org/officeDocument/2006/relationships/hyperlink" Id="rId191"/>
    <Relationship TargetMode="External" Target="https://m.edsoo.ru/2RQRX1L9G" Type="http://schemas.openxmlformats.org/officeDocument/2006/relationships/hyperlink" Id="rId192"/>
    <Relationship TargetMode="External" Target="https://m.edsoo.ru/T0SRHB0QV" Type="http://schemas.openxmlformats.org/officeDocument/2006/relationships/hyperlink" Id="rId193"/>
    <Relationship TargetMode="External" Target="https://m.edsoo.ru/QRWX0XIZG" Type="http://schemas.openxmlformats.org/officeDocument/2006/relationships/hyperlink" Id="rId194"/>
    <Relationship TargetMode="External" Target="https://m.edsoo.ru/5ZBWIYJ2P" Type="http://schemas.openxmlformats.org/officeDocument/2006/relationships/hyperlink" Id="rId195"/>
    <Relationship TargetMode="External" Target="https://m.edsoo.ru/SPUTUBXSF" Type="http://schemas.openxmlformats.org/officeDocument/2006/relationships/hyperlink" Id="rId196"/>
    <Relationship TargetMode="External" Target="https://m.edsoo.ru/XGCWLP6ZW" Type="http://schemas.openxmlformats.org/officeDocument/2006/relationships/hyperlink" Id="rId197"/>
    <Relationship TargetMode="External" Target="https://m.edsoo.ru/RC8Z4DW4M" Type="http://schemas.openxmlformats.org/officeDocument/2006/relationships/hyperlink" Id="rId198"/>
    <Relationship TargetMode="External" Target="https://m.edsoo.ru/F42BT7ER8" Type="http://schemas.openxmlformats.org/officeDocument/2006/relationships/hyperlink" Id="rId199"/>
    <Relationship TargetMode="External" Target="https://m.edsoo.ru/I5OUM4ZLI" Type="http://schemas.openxmlformats.org/officeDocument/2006/relationships/hyperlink" Id="rId200"/>
    <Relationship TargetMode="External" Target="https://m.edsoo.ru/7SJ90XQ7U" Type="http://schemas.openxmlformats.org/officeDocument/2006/relationships/hyperlink" Id="rId201"/>
    <Relationship TargetMode="External" Target="https://m.edsoo.ru/IZPKMLE3E" Type="http://schemas.openxmlformats.org/officeDocument/2006/relationships/hyperlink" Id="rId202"/>
    <Relationship TargetMode="External" Target="https://m.edsoo.ru/14IT033XK" Type="http://schemas.openxmlformats.org/officeDocument/2006/relationships/hyperlink" Id="rId203"/>
    <Relationship TargetMode="External" Target="https://m.edsoo.ru/FDJZXPAML" Type="http://schemas.openxmlformats.org/officeDocument/2006/relationships/hyperlink" Id="rId204"/>
    <Relationship TargetMode="External" Target="https://m.edsoo.ru/7DQHGWMK2" Type="http://schemas.openxmlformats.org/officeDocument/2006/relationships/hyperlink" Id="rId205"/>
    <Relationship TargetMode="External" Target="https://m.edsoo.ru/1VEZCKUBJ" Type="http://schemas.openxmlformats.org/officeDocument/2006/relationships/hyperlink" Id="rId206"/>
    <Relationship TargetMode="External" Target="https://m.edsoo.ru/1H50X4IFG" Type="http://schemas.openxmlformats.org/officeDocument/2006/relationships/hyperlink" Id="rId207"/>
    <Relationship TargetMode="External" Target="https://m.edsoo.ru/JIANC218B" Type="http://schemas.openxmlformats.org/officeDocument/2006/relationships/hyperlink" Id="rId208"/>
    <Relationship TargetMode="External" Target="https://m.edsoo.ru/UH6NAAS7P" Type="http://schemas.openxmlformats.org/officeDocument/2006/relationships/hyperlink" Id="rId209"/>
    <Relationship TargetMode="External" Target="https://m.edsoo.ru/YH49LNTZE" Type="http://schemas.openxmlformats.org/officeDocument/2006/relationships/hyperlink" Id="rId210"/>
    <Relationship TargetMode="External" Target="https://m.edsoo.ru/J7BQO3YAV" Type="http://schemas.openxmlformats.org/officeDocument/2006/relationships/hyperlink" Id="rId211"/>
    <Relationship TargetMode="External" Target="https://m.edsoo.ru/RA91ZUZM0" Type="http://schemas.openxmlformats.org/officeDocument/2006/relationships/hyperlink" Id="rId212"/>
    <Relationship TargetMode="External" Target="https://m.edsoo.ru/AQ6GZUM2N" Type="http://schemas.openxmlformats.org/officeDocument/2006/relationships/hyperlink" Id="rId213"/>
    <Relationship TargetMode="External" Target="https://m.edsoo.ru/BZ3NNAIO5" Type="http://schemas.openxmlformats.org/officeDocument/2006/relationships/hyperlink" Id="rId214"/>
    <Relationship TargetMode="External" Target="https://m.edsoo.ru/8TO3PD7ZT" Type="http://schemas.openxmlformats.org/officeDocument/2006/relationships/hyperlink" Id="rId215"/>
    <Relationship TargetMode="External" Target="https://m.edsoo.ru/ZAIG9N2AR" Type="http://schemas.openxmlformats.org/officeDocument/2006/relationships/hyperlink" Id="rId216"/>
    <Relationship TargetMode="External" Target="https://m.edsoo.ru/5ZTL4Z8H8" Type="http://schemas.openxmlformats.org/officeDocument/2006/relationships/hyperlink" Id="rId217"/>
    <Relationship TargetMode="External" Target="https://m.edsoo.ru/4HW0PZRKU" Type="http://schemas.openxmlformats.org/officeDocument/2006/relationships/hyperlink" Id="rId218"/>
    <Relationship TargetMode="External" Target="https://m.edsoo.ru/1Y28MM6VZ" Type="http://schemas.openxmlformats.org/officeDocument/2006/relationships/hyperlink" Id="rId219"/>
    <Relationship TargetMode="External" Target="https://m.edsoo.ru/E6DRM851C" Type="http://schemas.openxmlformats.org/officeDocument/2006/relationships/hyperlink" Id="rId220"/>
    <Relationship TargetMode="External" Target="https://m.edsoo.ru/0HZEFMRT6" Type="http://schemas.openxmlformats.org/officeDocument/2006/relationships/hyperlink" Id="rId221"/>
    <Relationship TargetMode="External" Target="https://m.edsoo.ru/RBR3CDHJD" Type="http://schemas.openxmlformats.org/officeDocument/2006/relationships/hyperlink" Id="rId222"/>
    <Relationship TargetMode="External" Target="https://m.edsoo.ru/9UZ5BCJFV" Type="http://schemas.openxmlformats.org/officeDocument/2006/relationships/hyperlink" Id="rId223"/>
    <Relationship TargetMode="External" Target="https://m.edsoo.ru/KCYXM1MYP" Type="http://schemas.openxmlformats.org/officeDocument/2006/relationships/hyperlink" Id="rId224"/>
    <Relationship TargetMode="External" Target="https://m.edsoo.ru/FKIMOPOLJ" Type="http://schemas.openxmlformats.org/officeDocument/2006/relationships/hyperlink" Id="rId225"/>
    <Relationship TargetMode="External" Target="https://m.edsoo.ru/MQVTXZ01J" Type="http://schemas.openxmlformats.org/officeDocument/2006/relationships/hyperlink" Id="rId226"/>
    <Relationship TargetMode="External" Target="https://m.edsoo.ru/DEILBQEND" Type="http://schemas.openxmlformats.org/officeDocument/2006/relationships/hyperlink" Id="rId227"/>
    <Relationship TargetMode="External" Target="https://m.edsoo.ru/JIX6NK7GT" Type="http://schemas.openxmlformats.org/officeDocument/2006/relationships/hyperlink" Id="rId228"/>
    <Relationship TargetMode="External" Target="https://m.edsoo.ru/JDHL83BE9" Type="http://schemas.openxmlformats.org/officeDocument/2006/relationships/hyperlink" Id="rId229"/>
    <Relationship TargetMode="External" Target="https://m.edsoo.ru/JL9Z72Q7S" Type="http://schemas.openxmlformats.org/officeDocument/2006/relationships/hyperlink" Id="rId230"/>
    <Relationship TargetMode="External" Target="https://m.edsoo.ru/KKXJD10XO" Type="http://schemas.openxmlformats.org/officeDocument/2006/relationships/hyperlink" Id="rId231"/>
    <Relationship TargetMode="External" Target="https://m.edsoo.ru/NR8NDZNBV" Type="http://schemas.openxmlformats.org/officeDocument/2006/relationships/hyperlink" Id="rId232"/>
    <Relationship TargetMode="External" Target="https://m.edsoo.ru/R04UKUYJ5" Type="http://schemas.openxmlformats.org/officeDocument/2006/relationships/hyperlink" Id="rId233"/>
    <Relationship TargetMode="External" Target="https://m.edsoo.ru/10JI53EY3" Type="http://schemas.openxmlformats.org/officeDocument/2006/relationships/hyperlink" Id="rId234"/>
    <Relationship TargetMode="External" Target="https://m.edsoo.ru/WDV9BQ6FY" Type="http://schemas.openxmlformats.org/officeDocument/2006/relationships/hyperlink" Id="rId235"/>
    <Relationship TargetMode="External" Target="https://m.edsoo.ru/QCQOQELK6" Type="http://schemas.openxmlformats.org/officeDocument/2006/relationships/hyperlink" Id="rId236"/>
    <Relationship TargetMode="External" Target="https://m.edsoo.ru/J5IZG3XFA" Type="http://schemas.openxmlformats.org/officeDocument/2006/relationships/hyperlink" Id="rId237"/>
    <Relationship TargetMode="External" Target="https://m.edsoo.ru/E31Y2PM9E" Type="http://schemas.openxmlformats.org/officeDocument/2006/relationships/hyperlink" Id="rId238"/>
    <Relationship TargetMode="External" Target="https://m.edsoo.ru/3YPEP1Y8F" Type="http://schemas.openxmlformats.org/officeDocument/2006/relationships/hyperlink" Id="rId239"/>
    <Relationship TargetMode="External" Target="https://m.edsoo.ru/G1KO2NTT2" Type="http://schemas.openxmlformats.org/officeDocument/2006/relationships/hyperlink" Id="rId240"/>
    <Relationship TargetMode="External" Target="https://m.edsoo.ru/Q7YMNEUQ4" Type="http://schemas.openxmlformats.org/officeDocument/2006/relationships/hyperlink" Id="rId241"/>
    <Relationship TargetMode="External" Target="https://m.edsoo.ru/CL0JY9OK1" Type="http://schemas.openxmlformats.org/officeDocument/2006/relationships/hyperlink" Id="rId242"/>
    <Relationship TargetMode="External" Target="https://m.edsoo.ru/27NZLJ9P0" Type="http://schemas.openxmlformats.org/officeDocument/2006/relationships/hyperlink" Id="rId243"/>
    <Relationship TargetMode="External" Target="https://m.edsoo.ru/BRJAEU9BZ" Type="http://schemas.openxmlformats.org/officeDocument/2006/relationships/hyperlink" Id="rId244"/>
    <Relationship TargetMode="External" Target="https://m.edsoo.ru/T8K4HBFKE" Type="http://schemas.openxmlformats.org/officeDocument/2006/relationships/hyperlink" Id="rId245"/>
    <Relationship TargetMode="External" Target="https://m.edsoo.ru/D5Q8BQZTU" Type="http://schemas.openxmlformats.org/officeDocument/2006/relationships/hyperlink" Id="rId246"/>
    <Relationship TargetMode="External" Target="https://m.edsoo.ru/8L2XNWNTC" Type="http://schemas.openxmlformats.org/officeDocument/2006/relationships/hyperlink" Id="rId247"/>
    <Relationship TargetMode="External" Target="https://m.edsoo.ru/H6U1JMU8K" Type="http://schemas.openxmlformats.org/officeDocument/2006/relationships/hyperlink" Id="rId248"/>
    <Relationship TargetMode="External" Target="https://m.edsoo.ru/ICZX3M7CY" Type="http://schemas.openxmlformats.org/officeDocument/2006/relationships/hyperlink" Id="rId249"/>
    <Relationship TargetMode="External" Target="https://m.edsoo.ru/3Y1841LIR" Type="http://schemas.openxmlformats.org/officeDocument/2006/relationships/hyperlink" Id="rId250"/>
    <Relationship TargetMode="External" Target="https://m.edsoo.ru/J1DGNKDSR" Type="http://schemas.openxmlformats.org/officeDocument/2006/relationships/hyperlink" Id="rId251"/>
    <Relationship TargetMode="External" Target="https://m.edsoo.ru/NJ3SOHEPU" Type="http://schemas.openxmlformats.org/officeDocument/2006/relationships/hyperlink" Id="rId252"/>
    <Relationship TargetMode="External" Target="https://m.edsoo.ru/NAL4KYITI" Type="http://schemas.openxmlformats.org/officeDocument/2006/relationships/hyperlink" Id="rId253"/>
    <Relationship TargetMode="External" Target="https://m.edsoo.ru/4C4YMZ1QS" Type="http://schemas.openxmlformats.org/officeDocument/2006/relationships/hyperlink" Id="rId254"/>
    <Relationship TargetMode="External" Target="https://m.edsoo.ru/IBTQ64CPW" Type="http://schemas.openxmlformats.org/officeDocument/2006/relationships/hyperlink" Id="rId255"/>
    <Relationship TargetMode="External" Target="https://m.edsoo.ru/RI1EZUEGJ" Type="http://schemas.openxmlformats.org/officeDocument/2006/relationships/hyperlink" Id="rId256"/>
    <Relationship TargetMode="External" Target="https://m.edsoo.ru/YP93952LE" Type="http://schemas.openxmlformats.org/officeDocument/2006/relationships/hyperlink" Id="rId257"/>
    <Relationship TargetMode="External" Target="https://m.edsoo.ru/QOVUBWJ5O" Type="http://schemas.openxmlformats.org/officeDocument/2006/relationships/hyperlink" Id="rId258"/>
    <Relationship TargetMode="External" Target="https://m.edsoo.ru/UNN8PRO9A" Type="http://schemas.openxmlformats.org/officeDocument/2006/relationships/hyperlink" Id="rId259"/>
    <Relationship TargetMode="External" Target="https://m.edsoo.ru/ERZLB9YI7" Type="http://schemas.openxmlformats.org/officeDocument/2006/relationships/hyperlink" Id="rId260"/>
    <Relationship TargetMode="External" Target="https://m.edsoo.ru/1TKVD30Z4" Type="http://schemas.openxmlformats.org/officeDocument/2006/relationships/hyperlink" Id="rId261"/>
    <Relationship TargetMode="External" Target="https://m.edsoo.ru/XD0307N7X" Type="http://schemas.openxmlformats.org/officeDocument/2006/relationships/hyperlink" Id="rId262"/>
    <Relationship TargetMode="External" Target="https://m.edsoo.ru/VLDLOR9TG" Type="http://schemas.openxmlformats.org/officeDocument/2006/relationships/hyperlink" Id="rId263"/>
    <Relationship TargetMode="External" Target="https://m.edsoo.ru/PEKFYEMFR" Type="http://schemas.openxmlformats.org/officeDocument/2006/relationships/hyperlink" Id="rId264"/>
    <Relationship TargetMode="External" Target="https://m.edsoo.ru/1CNOPLCJK" Type="http://schemas.openxmlformats.org/officeDocument/2006/relationships/hyperlink" Id="rId265"/>
    <Relationship TargetMode="External" Target="https://m.edsoo.ru/0027Q43DM" Type="http://schemas.openxmlformats.org/officeDocument/2006/relationships/hyperlink" Id="rId266"/>
    <Relationship TargetMode="External" Target="https://m.edsoo.ru/IRKQX35HD" Type="http://schemas.openxmlformats.org/officeDocument/2006/relationships/hyperlink" Id="rId267"/>
    <Relationship TargetMode="External" Target="https://m.edsoo.ru/17I4W3SX1" Type="http://schemas.openxmlformats.org/officeDocument/2006/relationships/hyperlink" Id="rId268"/>
    <Relationship TargetMode="External" Target="https://m.edsoo.ru/RD8CVUOMH" Type="http://schemas.openxmlformats.org/officeDocument/2006/relationships/hyperlink" Id="rId269"/>
    <Relationship TargetMode="External" Target="https://m.edsoo.ru/7PUM0EK6K" Type="http://schemas.openxmlformats.org/officeDocument/2006/relationships/hyperlink" Id="rId270"/>
    <Relationship TargetMode="External" Target="https://m.edsoo.ru/HTW5R4VSI" Type="http://schemas.openxmlformats.org/officeDocument/2006/relationships/hyperlink" Id="rId271"/>
    <Relationship TargetMode="External" Target="https://m.edsoo.ru/CJ6TQANPG" Type="http://schemas.openxmlformats.org/officeDocument/2006/relationships/hyperlink" Id="rId272"/>
    <Relationship TargetMode="External" Target="https://m.edsoo.ru/TFW8XTNBU" Type="http://schemas.openxmlformats.org/officeDocument/2006/relationships/hyperlink" Id="rId273"/>
    <Relationship TargetMode="External" Target="https://m.edsoo.ru/OND56FF3D" Type="http://schemas.openxmlformats.org/officeDocument/2006/relationships/hyperlink" Id="rId274"/>
    <Relationship TargetMode="External" Target="https://m.edsoo.ru/GJ4F1NNH4" Type="http://schemas.openxmlformats.org/officeDocument/2006/relationships/hyperlink" Id="rId275"/>
    <Relationship TargetMode="External" Target="https://m.edsoo.ru/NIQY8HRFJ" Type="http://schemas.openxmlformats.org/officeDocument/2006/relationships/hyperlink" Id="rId276"/>
    <Relationship TargetMode="External" Target="https://m.edsoo.ru/JFGKDL7WW" Type="http://schemas.openxmlformats.org/officeDocument/2006/relationships/hyperlink" Id="rId277"/>
    <Relationship TargetMode="External" Target="https://m.edsoo.ru/EPHJYQGLT" Type="http://schemas.openxmlformats.org/officeDocument/2006/relationships/hyperlink" Id="rId278"/>
    <Relationship TargetMode="External" Target="https://m.edsoo.ru/2IYEX15FX" Type="http://schemas.openxmlformats.org/officeDocument/2006/relationships/hyperlink" Id="rId279"/>
    <Relationship TargetMode="External" Target="https://m.edsoo.ru/4H40GJX27" Type="http://schemas.openxmlformats.org/officeDocument/2006/relationships/hyperlink" Id="rId280"/>
    <Relationship TargetMode="External" Target="https://m.edsoo.ru/H277D5Z1K" Type="http://schemas.openxmlformats.org/officeDocument/2006/relationships/hyperlink" Id="rId281"/>
    <Relationship TargetMode="External" Target="https://m.edsoo.ru/BPIJGA2Z1" Type="http://schemas.openxmlformats.org/officeDocument/2006/relationships/hyperlink" Id="rId282"/>
    <Relationship TargetMode="External" Target="https://m.edsoo.ru/YQH30P82R" Type="http://schemas.openxmlformats.org/officeDocument/2006/relationships/hyperlink" Id="rId283"/>
    <Relationship TargetMode="External" Target="https://m.edsoo.ru/0ZJ5ELLG8" Type="http://schemas.openxmlformats.org/officeDocument/2006/relationships/hyperlink" Id="rId284"/>
    <Relationship TargetMode="External" Target="https://m.edsoo.ru/Z60GRMOVQ" Type="http://schemas.openxmlformats.org/officeDocument/2006/relationships/hyperlink" Id="rId285"/>
    <Relationship TargetMode="External" Target="https://m.edsoo.ru/E1AZORV94" Type="http://schemas.openxmlformats.org/officeDocument/2006/relationships/hyperlink" Id="rId286"/>
    <Relationship TargetMode="External" Target="https://m.edsoo.ru/BQBAOA3UM" Type="http://schemas.openxmlformats.org/officeDocument/2006/relationships/hyperlink" Id="rId287"/>
    <Relationship TargetMode="External" Target="https://m.edsoo.ru/SST4PBMRW" Type="http://schemas.openxmlformats.org/officeDocument/2006/relationships/hyperlink" Id="rId288"/>
    <Relationship TargetMode="External" Target="https://m.edsoo.ru/DSMP0R8RI" Type="http://schemas.openxmlformats.org/officeDocument/2006/relationships/hyperlink" Id="rId289"/>
    <Relationship TargetMode="External" Target="https://m.edsoo.ru/DTZJGRU0T" Type="http://schemas.openxmlformats.org/officeDocument/2006/relationships/hyperlink" Id="rId290"/>
    <Relationship TargetMode="External" Target="https://m.edsoo.ru/GIHWQ5H9M" Type="http://schemas.openxmlformats.org/officeDocument/2006/relationships/hyperlink" Id="rId291"/>
    <Relationship TargetMode="External" Target="https://m.edsoo.ru/N5GLRGY6Z" Type="http://schemas.openxmlformats.org/officeDocument/2006/relationships/hyperlink" Id="rId292"/>
    <Relationship TargetMode="External" Target="https://m.edsoo.ru/P4HZDFU66" Type="http://schemas.openxmlformats.org/officeDocument/2006/relationships/hyperlink" Id="rId293"/>
    <Relationship TargetMode="External" Target="https://m.edsoo.ru/7V0IJEXAY" Type="http://schemas.openxmlformats.org/officeDocument/2006/relationships/hyperlink" Id="rId294"/>
    <Relationship TargetMode="External" Target="https://m.edsoo.ru/38CAQ2PRT" Type="http://schemas.openxmlformats.org/officeDocument/2006/relationships/hyperlink" Id="rId295"/>
    <Relationship TargetMode="External" Target="https://m.edsoo.ru/7CS99YXED" Type="http://schemas.openxmlformats.org/officeDocument/2006/relationships/hyperlink" Id="rId296"/>
    <Relationship TargetMode="External" Target="https://m.edsoo.ru/UA80IAE9R" Type="http://schemas.openxmlformats.org/officeDocument/2006/relationships/hyperlink" Id="rId297"/>
    <Relationship TargetMode="External" Target="https://m.edsoo.ru/4Z62TH2AQ" Type="http://schemas.openxmlformats.org/officeDocument/2006/relationships/hyperlink" Id="rId298"/>
    <Relationship TargetMode="External" Target="https://m.edsoo.ru/1E4X82JMO" Type="http://schemas.openxmlformats.org/officeDocument/2006/relationships/hyperlink" Id="rId299"/>
    <Relationship TargetMode="External" Target="https://m.edsoo.ru/200TJ2PIJ" Type="http://schemas.openxmlformats.org/officeDocument/2006/relationships/hyperlink" Id="rId300"/>
    <Relationship TargetMode="External" Target="https://m.edsoo.ru/MX6WDH8SZ" Type="http://schemas.openxmlformats.org/officeDocument/2006/relationships/hyperlink" Id="rId301"/>
    <Relationship TargetMode="External" Target="https://m.edsoo.ru/AJ7T7U83P" Type="http://schemas.openxmlformats.org/officeDocument/2006/relationships/hyperlink" Id="rId302"/>
    <Relationship TargetMode="External" Target="https://m.edsoo.ru/N5T2GZSZG" Type="http://schemas.openxmlformats.org/officeDocument/2006/relationships/hyperlink" Id="rId303"/>
    <Relationship TargetMode="External" Target="https://m.edsoo.ru/HEZW843UL" Type="http://schemas.openxmlformats.org/officeDocument/2006/relationships/hyperlink" Id="rId304"/>
    <Relationship TargetMode="External" Target="https://m.edsoo.ru/7ZII1FBOY" Type="http://schemas.openxmlformats.org/officeDocument/2006/relationships/hyperlink" Id="rId305"/>
    <Relationship TargetMode="External" Target="https://m.edsoo.ru/B2FG8S1F4" Type="http://schemas.openxmlformats.org/officeDocument/2006/relationships/hyperlink" Id="rId306"/>
    <Relationship TargetMode="External" Target="https://m.edsoo.ru/QNPMEENIM" Type="http://schemas.openxmlformats.org/officeDocument/2006/relationships/hyperlink" Id="rId307"/>
    <Relationship TargetMode="External" Target="https://m.edsoo.ru/IAJOK509V" Type="http://schemas.openxmlformats.org/officeDocument/2006/relationships/hyperlink" Id="rId308"/>
    <Relationship TargetMode="External" Target="https://m.edsoo.ru/BB7T7SG9N" Type="http://schemas.openxmlformats.org/officeDocument/2006/relationships/hyperlink" Id="rId309"/>
    <Relationship TargetMode="External" Target="https://m.edsoo.ru/ZB6ZK58H9" Type="http://schemas.openxmlformats.org/officeDocument/2006/relationships/hyperlink" Id="rId310"/>
    <Relationship TargetMode="External" Target="https://m.edsoo.ru/TP6N9CK1R" Type="http://schemas.openxmlformats.org/officeDocument/2006/relationships/hyperlink" Id="rId311"/>
    <Relationship TargetMode="External" Target="https://m.edsoo.ru/O05U1FJXD" Type="http://schemas.openxmlformats.org/officeDocument/2006/relationships/hyperlink" Id="rId312"/>
    <Relationship TargetMode="External" Target="https://m.edsoo.ru/HG5GW4RYH" Type="http://schemas.openxmlformats.org/officeDocument/2006/relationships/hyperlink" Id="rId313"/>
    <Relationship TargetMode="External" Target="https://m.edsoo.ru/EYWF972NU" Type="http://schemas.openxmlformats.org/officeDocument/2006/relationships/hyperlink" Id="rId314"/>
    <Relationship TargetMode="External" Target="https://m.edsoo.ru/SMQ00DKHT" Type="http://schemas.openxmlformats.org/officeDocument/2006/relationships/hyperlink" Id="rId315"/>
    <Relationship TargetMode="External" Target="https://m.edsoo.ru/EC65HPND9" Type="http://schemas.openxmlformats.org/officeDocument/2006/relationships/hyperlink" Id="rId316"/>
    <Relationship TargetMode="External" Target="https://m.edsoo.ru/CKC0NSICI" Type="http://schemas.openxmlformats.org/officeDocument/2006/relationships/hyperlink" Id="rId317"/>
    <Relationship TargetMode="External" Target="https://m.edsoo.ru/PLE71XJLQ" Type="http://schemas.openxmlformats.org/officeDocument/2006/relationships/hyperlink" Id="rId318"/>
    <Relationship TargetMode="External" Target="https://m.edsoo.ru/DJBNFQ4HF" Type="http://schemas.openxmlformats.org/officeDocument/2006/relationships/hyperlink" Id="rId319"/>
    <Relationship TargetMode="External" Target="https://m.edsoo.ru/H0EG55Y60" Type="http://schemas.openxmlformats.org/officeDocument/2006/relationships/hyperlink" Id="rId320"/>
    <Relationship TargetMode="External" Target="https://m.edsoo.ru/SZ586UUIC" Type="http://schemas.openxmlformats.org/officeDocument/2006/relationships/hyperlink" Id="rId321"/>
    <Relationship TargetMode="External" Target="https://m.edsoo.ru/PU6K1XYF9" Type="http://schemas.openxmlformats.org/officeDocument/2006/relationships/hyperlink" Id="rId322"/>
    <Relationship TargetMode="External" Target="https://m.edsoo.ru/D2RWGQAUD" Type="http://schemas.openxmlformats.org/officeDocument/2006/relationships/hyperlink" Id="rId323"/>
    <Relationship TargetMode="External" Target="https://m.edsoo.ru/9XYG7C8EC" Type="http://schemas.openxmlformats.org/officeDocument/2006/relationships/hyperlink" Id="rId324"/>
    <Relationship TargetMode="External" Target="https://m.edsoo.ru/XNYOXPXOJ" Type="http://schemas.openxmlformats.org/officeDocument/2006/relationships/hyperlink" Id="rId325"/>
    <Relationship TargetMode="External" Target="https://m.edsoo.ru/AA2ZICZHO" Type="http://schemas.openxmlformats.org/officeDocument/2006/relationships/hyperlink" Id="rId326"/>
    <Relationship TargetMode="External" Target="https://m.edsoo.ru/2KMN72IZD" Type="http://schemas.openxmlformats.org/officeDocument/2006/relationships/hyperlink" Id="rId327"/>
    <Relationship TargetMode="External" Target="https://m.edsoo.ru/CQSL29EE3" Type="http://schemas.openxmlformats.org/officeDocument/2006/relationships/hyperlink" Id="rId328"/>
    <Relationship TargetMode="External" Target="https://m.edsoo.ru/CGU05R4XH" Type="http://schemas.openxmlformats.org/officeDocument/2006/relationships/hyperlink" Id="rId329"/>
    <Relationship TargetMode="External" Target="https://m.edsoo.ru/LXCRKIAY7" Type="http://schemas.openxmlformats.org/officeDocument/2006/relationships/hyperlink" Id="rId330"/>
    <Relationship TargetMode="External" Target="https://m.edsoo.ru/VMJSLA4HI" Type="http://schemas.openxmlformats.org/officeDocument/2006/relationships/hyperlink" Id="rId331"/>
    <Relationship TargetMode="External" Target="https://m.edsoo.ru/DZF4V8R2E" Type="http://schemas.openxmlformats.org/officeDocument/2006/relationships/hyperlink" Id="rId332"/>
    <Relationship TargetMode="External" Target="https://m.edsoo.ru/MQEHJ0PG3" Type="http://schemas.openxmlformats.org/officeDocument/2006/relationships/hyperlink" Id="rId333"/>
    <Relationship TargetMode="External" Target="https://m.edsoo.ru/34HTJIHKB" Type="http://schemas.openxmlformats.org/officeDocument/2006/relationships/hyperlink" Id="rId334"/>
    <Relationship TargetMode="External" Target="https://m.edsoo.ru/5LYG6IKVG" Type="http://schemas.openxmlformats.org/officeDocument/2006/relationships/hyperlink" Id="rId335"/>
    <Relationship TargetMode="External" Target="https://m.edsoo.ru/3E5PKJ82Q" Type="http://schemas.openxmlformats.org/officeDocument/2006/relationships/hyperlink" Id="rId336"/>
    <Relationship TargetMode="External" Target="https://m.edsoo.ru/7CK9JERX0" Type="http://schemas.openxmlformats.org/officeDocument/2006/relationships/hyperlink" Id="rId337"/>
    <Relationship TargetMode="External" Target="https://m.edsoo.ru/ICNGE3DKH" Type="http://schemas.openxmlformats.org/officeDocument/2006/relationships/hyperlink" Id="rId338"/>
    <Relationship TargetMode="External" Target="https://m.edsoo.ru/QZTSYWL33" Type="http://schemas.openxmlformats.org/officeDocument/2006/relationships/hyperlink" Id="rId339"/>
    <Relationship TargetMode="External" Target="https://m.edsoo.ru/LBSPPJRBN" Type="http://schemas.openxmlformats.org/officeDocument/2006/relationships/hyperlink" Id="rId340"/>
    <Relationship TargetMode="External" Target="https://m.edsoo.ru/IK9MGLXQY" Type="http://schemas.openxmlformats.org/officeDocument/2006/relationships/hyperlink" Id="rId341"/>
    <Relationship TargetMode="External" Target="https://m.edsoo.ru/JJ56D4DX6" Type="http://schemas.openxmlformats.org/officeDocument/2006/relationships/hyperlink" Id="rId342"/>
    <Relationship TargetMode="External" Target="https://m.edsoo.ru/GQGIH5V8K" Type="http://schemas.openxmlformats.org/officeDocument/2006/relationships/hyperlink" Id="rId343"/>
    <Relationship TargetMode="External" Target="https://m.edsoo.ru/ZVFZT5FPS" Type="http://schemas.openxmlformats.org/officeDocument/2006/relationships/hyperlink" Id="rId344"/>
    <Relationship TargetMode="External" Target="https://m.edsoo.ru/CRBNESWBG" Type="http://schemas.openxmlformats.org/officeDocument/2006/relationships/hyperlink" Id="rId345"/>
    <Relationship TargetMode="External" Target="https://m.edsoo.ru/9K1KFU9Y9" Type="http://schemas.openxmlformats.org/officeDocument/2006/relationships/hyperlink" Id="rId346"/>
    <Relationship TargetMode="External" Target="https://m.edsoo.ru/9B87FUU4Q" Type="http://schemas.openxmlformats.org/officeDocument/2006/relationships/hyperlink" Id="rId347"/>
    <Relationship TargetMode="External" Target="https://m.edsoo.ru/B78ICSRA6" Type="http://schemas.openxmlformats.org/officeDocument/2006/relationships/hyperlink" Id="rId348"/>
    <Relationship TargetMode="External" Target="https://m.edsoo.ru/DRSYSR7WX" Type="http://schemas.openxmlformats.org/officeDocument/2006/relationships/hyperlink" Id="rId349"/>
    <Relationship TargetMode="External" Target="https://m.edsoo.ru/1ZDA8KJB0" Type="http://schemas.openxmlformats.org/officeDocument/2006/relationships/hyperlink" Id="rId350"/>
    <Relationship TargetMode="External" Target="https://m.edsoo.ru/V2G0ASSW2" Type="http://schemas.openxmlformats.org/officeDocument/2006/relationships/hyperlink" Id="rId351"/>
    <Relationship TargetMode="External" Target="https://m.edsoo.ru/81GGPDMTD" Type="http://schemas.openxmlformats.org/officeDocument/2006/relationships/hyperlink" Id="rId352"/>
    <Relationship TargetMode="External" Target="https://m.edsoo.ru/DKHVC8Z5H" Type="http://schemas.openxmlformats.org/officeDocument/2006/relationships/hyperlink" Id="rId353"/>
    <Relationship TargetMode="External" Target="https://m.edsoo.ru/QDE71VRSO" Type="http://schemas.openxmlformats.org/officeDocument/2006/relationships/hyperlink" Id="rId354"/>
    <Relationship TargetMode="External" Target="https://m.edsoo.ru/G6P7U6DGL" Type="http://schemas.openxmlformats.org/officeDocument/2006/relationships/hyperlink" Id="rId355"/>
    <Relationship TargetMode="External" Target="https://m.edsoo.ru/FRCER9LSI" Type="http://schemas.openxmlformats.org/officeDocument/2006/relationships/hyperlink" Id="rId356"/>
    <Relationship TargetMode="External" Target="https://m.edsoo.ru/EX3O171SA" Type="http://schemas.openxmlformats.org/officeDocument/2006/relationships/hyperlink" Id="rId35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